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4D62A" w14:textId="5FE3B934" w:rsidR="00E60C4B" w:rsidRPr="0081372B" w:rsidRDefault="00E60C4B" w:rsidP="00E60C4B">
      <w:pPr>
        <w:pStyle w:val="Default"/>
        <w:spacing w:before="120"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ANEXO I – </w:t>
      </w:r>
      <w:r w:rsidRPr="0081372B">
        <w:rPr>
          <w:rFonts w:ascii="Arial" w:hAnsi="Arial" w:cs="Arial"/>
          <w:b/>
          <w:bCs/>
        </w:rPr>
        <w:t>OFÍCIO DE SOLICITAÇÃO</w:t>
      </w:r>
      <w:r>
        <w:rPr>
          <w:rFonts w:ascii="Arial" w:hAnsi="Arial" w:cs="Arial"/>
          <w:b/>
          <w:bCs/>
        </w:rPr>
        <w:t xml:space="preserve"> DE</w:t>
      </w:r>
      <w:r w:rsidRPr="0081372B">
        <w:rPr>
          <w:rFonts w:ascii="Arial" w:hAnsi="Arial" w:cs="Arial"/>
          <w:b/>
          <w:bCs/>
        </w:rPr>
        <w:t xml:space="preserve"> </w:t>
      </w:r>
      <w:r w:rsidR="00030B94">
        <w:rPr>
          <w:rFonts w:ascii="Arial" w:hAnsi="Arial" w:cs="Arial"/>
          <w:b/>
          <w:bCs/>
        </w:rPr>
        <w:t>REGISTRO</w:t>
      </w:r>
      <w:r w:rsidRPr="0081372B">
        <w:rPr>
          <w:rFonts w:ascii="Arial" w:hAnsi="Arial" w:cs="Arial"/>
          <w:b/>
          <w:bCs/>
        </w:rPr>
        <w:t xml:space="preserve"> DE MARCA</w:t>
      </w:r>
    </w:p>
    <w:p w14:paraId="09F90FAF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32DB5AF5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(Este ofício e o Anexo </w:t>
      </w:r>
      <w:r>
        <w:rPr>
          <w:rFonts w:ascii="Arial" w:hAnsi="Arial" w:cs="Arial"/>
        </w:rPr>
        <w:t>II</w:t>
      </w:r>
      <w:r w:rsidRPr="0081372B">
        <w:rPr>
          <w:rFonts w:ascii="Arial" w:hAnsi="Arial" w:cs="Arial"/>
        </w:rPr>
        <w:t xml:space="preserve"> devem ser enviados ao NIT assinados e preenchidos pelo titular da marca, ou em caso de pessoa jurídica, por seu representante legal)</w:t>
      </w:r>
    </w:p>
    <w:p w14:paraId="243D2D31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59FB6F84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À Professora Andrea</w:t>
      </w:r>
      <w:r>
        <w:rPr>
          <w:rFonts w:ascii="Arial" w:hAnsi="Arial" w:cs="Arial"/>
        </w:rPr>
        <w:t xml:space="preserve"> </w:t>
      </w:r>
      <w:r w:rsidRPr="00F76B22">
        <w:rPr>
          <w:rFonts w:ascii="Arial" w:hAnsi="Arial" w:cs="Arial"/>
        </w:rPr>
        <w:t>de Oliveira Barros</w:t>
      </w:r>
      <w:r w:rsidRPr="0081372B">
        <w:rPr>
          <w:rFonts w:ascii="Arial" w:hAnsi="Arial" w:cs="Arial"/>
        </w:rPr>
        <w:t xml:space="preserve"> </w:t>
      </w:r>
      <w:proofErr w:type="spellStart"/>
      <w:r w:rsidRPr="0081372B">
        <w:rPr>
          <w:rFonts w:ascii="Arial" w:hAnsi="Arial" w:cs="Arial"/>
        </w:rPr>
        <w:t>Ribon</w:t>
      </w:r>
      <w:proofErr w:type="spellEnd"/>
      <w:r w:rsidRPr="0081372B">
        <w:rPr>
          <w:rFonts w:ascii="Arial" w:hAnsi="Arial" w:cs="Arial"/>
        </w:rPr>
        <w:t xml:space="preserve"> </w:t>
      </w:r>
    </w:p>
    <w:p w14:paraId="1DF1F611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Presidente do Núcleo de Inovação Tecnológica da UFV (NIT.UFV)</w:t>
      </w:r>
    </w:p>
    <w:p w14:paraId="6679BF38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67A9A766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7287EF02" w14:textId="13B15840" w:rsidR="00E60C4B" w:rsidRPr="0081372B" w:rsidRDefault="00E60C4B" w:rsidP="00E60C4B">
      <w:pPr>
        <w:spacing w:before="120" w:after="120" w:line="360" w:lineRule="auto"/>
        <w:jc w:val="both"/>
        <w:rPr>
          <w:sz w:val="24"/>
          <w:szCs w:val="24"/>
        </w:rPr>
      </w:pPr>
      <w:r w:rsidRPr="0081372B">
        <w:rPr>
          <w:sz w:val="24"/>
          <w:szCs w:val="24"/>
        </w:rPr>
        <w:t xml:space="preserve">Eu, _______________________________________________, compareci ao escritório do NIT.UFV, com a finalidade de solicitar o assessoramento e acompanhamento do NIT nos procedimentos necessários para o </w:t>
      </w:r>
      <w:r w:rsidR="00581878">
        <w:rPr>
          <w:sz w:val="24"/>
          <w:szCs w:val="24"/>
        </w:rPr>
        <w:t>serviço de</w:t>
      </w:r>
      <w:r w:rsidR="00E51402">
        <w:rPr>
          <w:sz w:val="24"/>
          <w:szCs w:val="24"/>
        </w:rPr>
        <w:t xml:space="preserve"> pedido de</w:t>
      </w:r>
      <w:r w:rsidR="00581878">
        <w:rPr>
          <w:sz w:val="24"/>
          <w:szCs w:val="24"/>
        </w:rPr>
        <w:t xml:space="preserve"> </w:t>
      </w:r>
      <w:r w:rsidR="00030B94">
        <w:rPr>
          <w:sz w:val="24"/>
          <w:szCs w:val="24"/>
        </w:rPr>
        <w:t xml:space="preserve">registro </w:t>
      </w:r>
      <w:r w:rsidR="00581878">
        <w:rPr>
          <w:sz w:val="24"/>
          <w:szCs w:val="24"/>
        </w:rPr>
        <w:t xml:space="preserve">da </w:t>
      </w:r>
      <w:r w:rsidRPr="0081372B">
        <w:rPr>
          <w:sz w:val="24"/>
          <w:szCs w:val="24"/>
        </w:rPr>
        <w:t>marca ___________________________________________</w:t>
      </w:r>
      <w:r w:rsidR="00E51402">
        <w:rPr>
          <w:sz w:val="24"/>
          <w:szCs w:val="24"/>
        </w:rPr>
        <w:t>_______</w:t>
      </w:r>
      <w:bookmarkStart w:id="0" w:name="_GoBack"/>
      <w:bookmarkEnd w:id="0"/>
      <w:r w:rsidRPr="0081372B">
        <w:rPr>
          <w:sz w:val="24"/>
          <w:szCs w:val="24"/>
        </w:rPr>
        <w:t xml:space="preserve"> e estou ciente de todos os procedimentos.</w:t>
      </w:r>
    </w:p>
    <w:p w14:paraId="63E922B3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  <w:lang w:val="pt-PT"/>
        </w:rPr>
      </w:pPr>
    </w:p>
    <w:p w14:paraId="01E51A5A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  <w:lang w:val="pt-PT"/>
        </w:rPr>
      </w:pPr>
    </w:p>
    <w:p w14:paraId="4D30A2B2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  <w:lang w:val="pt-PT"/>
        </w:rPr>
      </w:pPr>
    </w:p>
    <w:p w14:paraId="5DDE62C0" w14:textId="77777777" w:rsidR="00E60C4B" w:rsidRPr="0081372B" w:rsidRDefault="00E60C4B" w:rsidP="00E60C4B">
      <w:pPr>
        <w:pStyle w:val="Default"/>
        <w:spacing w:before="120" w:after="120" w:line="360" w:lineRule="auto"/>
        <w:jc w:val="right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Viçosa, ____ de ________________ </w:t>
      </w:r>
      <w:proofErr w:type="spellStart"/>
      <w:r w:rsidRPr="0081372B">
        <w:rPr>
          <w:rFonts w:ascii="Arial" w:hAnsi="Arial" w:cs="Arial"/>
        </w:rPr>
        <w:t>de</w:t>
      </w:r>
      <w:proofErr w:type="spellEnd"/>
      <w:r w:rsidRPr="0081372B">
        <w:rPr>
          <w:rFonts w:ascii="Arial" w:hAnsi="Arial" w:cs="Arial"/>
        </w:rPr>
        <w:t xml:space="preserve"> 20___ </w:t>
      </w:r>
    </w:p>
    <w:p w14:paraId="2B9F702D" w14:textId="4194DD27" w:rsidR="00E60C4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1E9F48A3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5FB26A55" w14:textId="77777777" w:rsidR="00E60C4B" w:rsidRPr="0081372B" w:rsidRDefault="00E60C4B" w:rsidP="00E60C4B">
      <w:pPr>
        <w:pStyle w:val="Default"/>
        <w:spacing w:before="120" w:after="120" w:line="360" w:lineRule="auto"/>
        <w:jc w:val="center"/>
        <w:rPr>
          <w:rFonts w:ascii="Arial" w:hAnsi="Arial" w:cs="Arial"/>
        </w:rPr>
      </w:pPr>
      <w:r w:rsidRPr="0081372B">
        <w:rPr>
          <w:rFonts w:ascii="Arial" w:hAnsi="Arial" w:cs="Arial"/>
        </w:rPr>
        <w:t>________________________________________________________</w:t>
      </w:r>
    </w:p>
    <w:p w14:paraId="5AA625E7" w14:textId="77777777" w:rsidR="00E60C4B" w:rsidRDefault="00E60C4B" w:rsidP="00E60C4B">
      <w:pPr>
        <w:spacing w:before="120" w:after="120" w:line="360" w:lineRule="auto"/>
        <w:jc w:val="center"/>
        <w:rPr>
          <w:sz w:val="24"/>
          <w:szCs w:val="24"/>
        </w:rPr>
      </w:pPr>
      <w:r w:rsidRPr="0081372B">
        <w:rPr>
          <w:sz w:val="24"/>
          <w:szCs w:val="24"/>
        </w:rPr>
        <w:t>Interessado/Titular</w:t>
      </w:r>
    </w:p>
    <w:sectPr w:rsidR="00E60C4B" w:rsidSect="00C5695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1440" w:bottom="252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581E0" w14:textId="77777777" w:rsidR="004B01B0" w:rsidRDefault="004B01B0">
      <w:pPr>
        <w:spacing w:after="0" w:line="240" w:lineRule="auto"/>
      </w:pPr>
      <w:r>
        <w:separator/>
      </w:r>
    </w:p>
    <w:p w14:paraId="06C4315D" w14:textId="77777777" w:rsidR="004B01B0" w:rsidRDefault="004B01B0"/>
  </w:endnote>
  <w:endnote w:type="continuationSeparator" w:id="0">
    <w:p w14:paraId="2166B268" w14:textId="77777777" w:rsidR="004B01B0" w:rsidRDefault="004B01B0">
      <w:pPr>
        <w:spacing w:after="0" w:line="240" w:lineRule="auto"/>
      </w:pPr>
      <w:r>
        <w:continuationSeparator/>
      </w:r>
    </w:p>
    <w:p w14:paraId="7BD70ED4" w14:textId="77777777" w:rsidR="004B01B0" w:rsidRDefault="004B01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1731A" w14:textId="2997075B" w:rsidR="00A22D83" w:rsidRPr="00C56959" w:rsidRDefault="00A22D83" w:rsidP="00C56959">
    <w:pPr>
      <w:pStyle w:val="Rodap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F0D20" w14:textId="77777777" w:rsidR="00A22D83" w:rsidRDefault="00A22D83" w:rsidP="00752FC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EB334" w14:textId="77777777" w:rsidR="004B01B0" w:rsidRDefault="004B01B0">
      <w:pPr>
        <w:spacing w:after="0" w:line="240" w:lineRule="auto"/>
      </w:pPr>
      <w:r>
        <w:separator/>
      </w:r>
    </w:p>
    <w:p w14:paraId="1E4DC549" w14:textId="77777777" w:rsidR="004B01B0" w:rsidRDefault="004B01B0"/>
  </w:footnote>
  <w:footnote w:type="continuationSeparator" w:id="0">
    <w:p w14:paraId="275ED695" w14:textId="77777777" w:rsidR="004B01B0" w:rsidRDefault="004B01B0">
      <w:pPr>
        <w:spacing w:after="0" w:line="240" w:lineRule="auto"/>
      </w:pPr>
      <w:r>
        <w:continuationSeparator/>
      </w:r>
    </w:p>
    <w:p w14:paraId="7C5AE9B7" w14:textId="77777777" w:rsidR="004B01B0" w:rsidRDefault="004B01B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FD8C6" w14:textId="382C48E3" w:rsidR="00A22D83" w:rsidRDefault="004B01B0">
    <w:pPr>
      <w:pStyle w:val="Cabealho"/>
    </w:pPr>
    <w:r>
      <w:rPr>
        <w:noProof/>
      </w:rPr>
      <w:pict w14:anchorId="15F4F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5" o:spid="_x0000_s2050" type="#_x0000_t75" style="position:absolute;margin-left:0;margin-top:0;width:5in;height:367.5pt;z-index:-251650048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de layout"/>
    </w:tblPr>
    <w:tblGrid>
      <w:gridCol w:w="4828"/>
      <w:gridCol w:w="4198"/>
    </w:tblGrid>
    <w:tr w:rsidR="00A22D83" w:rsidRPr="00B73FD2" w14:paraId="0712A110" w14:textId="77777777" w:rsidTr="00A22D83">
      <w:trPr>
        <w:trHeight w:val="1304"/>
      </w:trPr>
      <w:tc>
        <w:tcPr>
          <w:tcW w:w="5723" w:type="dxa"/>
        </w:tcPr>
        <w:p w14:paraId="753198B0" w14:textId="77777777" w:rsidR="00A22D83" w:rsidRPr="00B73FD2" w:rsidRDefault="00A22D83" w:rsidP="00C56959">
          <w:pPr>
            <w:rPr>
              <w:lang w:val="pt-BR"/>
            </w:rPr>
          </w:pPr>
          <w:r w:rsidRPr="00B73FD2">
            <w:rPr>
              <w:noProof/>
              <w:lang w:val="pt-BR" w:eastAsia="pt-BR"/>
            </w:rPr>
            <w:drawing>
              <wp:inline distT="0" distB="0" distL="0" distR="0" wp14:anchorId="70B9A1AD" wp14:editId="1C7C52E6">
                <wp:extent cx="1451045" cy="495300"/>
                <wp:effectExtent l="0" t="0" r="0" b="0"/>
                <wp:docPr id="20" name="Image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604" cy="497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7" w:type="dxa"/>
        </w:tcPr>
        <w:p w14:paraId="655F67EB" w14:textId="77777777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b/>
              <w:bCs/>
              <w:sz w:val="22"/>
              <w:szCs w:val="20"/>
              <w:lang w:val="pt-BR"/>
            </w:rPr>
          </w:pPr>
          <w:r w:rsidRPr="00966AC9">
            <w:rPr>
              <w:rFonts w:ascii="Times New Roman" w:hAnsi="Times New Roman" w:cs="Times New Roman"/>
              <w:b/>
              <w:bCs/>
              <w:sz w:val="22"/>
              <w:szCs w:val="20"/>
              <w:lang w:val="pt-BR"/>
            </w:rPr>
            <w:t>Núcleo de Inovação Tecnológica</w:t>
          </w:r>
        </w:p>
        <w:p w14:paraId="18228880" w14:textId="4E5D91B2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proofErr w:type="spellStart"/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Pró-reitoria</w:t>
          </w:r>
          <w:proofErr w:type="spellEnd"/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 xml:space="preserve"> de Pesquisa e Pós</w:t>
          </w:r>
          <w:r>
            <w:rPr>
              <w:rFonts w:ascii="Times New Roman" w:hAnsi="Times New Roman" w:cs="Times New Roman"/>
              <w:sz w:val="22"/>
              <w:szCs w:val="20"/>
              <w:lang w:val="pt-BR"/>
            </w:rPr>
            <w:t>-</w:t>
          </w:r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Graduação</w:t>
          </w:r>
        </w:p>
        <w:p w14:paraId="7FDB6013" w14:textId="77777777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Universidade Federal de Viçosa</w:t>
          </w:r>
        </w:p>
        <w:p w14:paraId="1E01C758" w14:textId="378C6E8A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r>
            <w:rPr>
              <w:rFonts w:ascii="Times New Roman" w:hAnsi="Times New Roman" w:cs="Times New Roman"/>
              <w:sz w:val="22"/>
              <w:szCs w:val="20"/>
              <w:lang w:val="pt-BR"/>
            </w:rPr>
            <w:t>nit.registro@ufv.br</w:t>
          </w:r>
        </w:p>
        <w:p w14:paraId="787DA43D" w14:textId="454939FC" w:rsidR="00A22D83" w:rsidRPr="00B73FD2" w:rsidRDefault="00A22D83" w:rsidP="003052A0">
          <w:pPr>
            <w:pStyle w:val="Informaesdecontato"/>
            <w:rPr>
              <w:lang w:val="pt-BR"/>
            </w:rPr>
          </w:pPr>
          <w:r w:rsidRPr="00966AC9">
            <w:rPr>
              <w:rFonts w:ascii="Times New Roman" w:hAnsi="Times New Roman" w:cs="Times New Roman"/>
              <w:color w:val="000000"/>
              <w:spacing w:val="-4"/>
              <w:sz w:val="22"/>
              <w:szCs w:val="20"/>
              <w:shd w:val="clear" w:color="auto" w:fill="FFFFFF"/>
            </w:rPr>
            <w:t>+55 (31) 3612-2398</w:t>
          </w:r>
        </w:p>
      </w:tc>
    </w:tr>
  </w:tbl>
  <w:p w14:paraId="186ADC7C" w14:textId="728A00D1" w:rsidR="00A22D83" w:rsidRPr="00C56959" w:rsidRDefault="004B01B0" w:rsidP="00C56959">
    <w:pPr>
      <w:pStyle w:val="Cabealho"/>
    </w:pPr>
    <w:r>
      <w:rPr>
        <w:noProof/>
      </w:rPr>
      <w:pict w14:anchorId="334E50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6" o:spid="_x0000_s2051" type="#_x0000_t75" style="position:absolute;margin-left:0;margin-top:0;width:5in;height:367.5pt;z-index:-251649024;mso-position-horizontal:center;mso-position-horizontal-relative:margin;mso-position-vertical:center;mso-position-vertical-relative:margin" o:allowincell="f">
          <v:imagedata r:id="rId2" o:title="pilastra degradê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FE29" w14:textId="2BD171F7" w:rsidR="00A22D83" w:rsidRDefault="004B01B0">
    <w:pPr>
      <w:pStyle w:val="Cabealho"/>
    </w:pPr>
    <w:r>
      <w:rPr>
        <w:noProof/>
        <w:lang w:val="pt-BR" w:bidi="pt-BR"/>
      </w:rPr>
      <w:pict w14:anchorId="1D0DD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4" o:spid="_x0000_s2049" type="#_x0000_t75" style="position:absolute;margin-left:0;margin-top:0;width:5in;height:367.5pt;z-index:-251651072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  <w:r w:rsidR="00A22D83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18BE0A" wp14:editId="113F64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upo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a Livre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a Livre: Forma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vre: Forma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a Livre: Forma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a Livre: Forma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a Livre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a Livre: Forma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a Livre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53B04E30" id="Grupo 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">
              <v:shape id="Forma Livre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a Livre: Forma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a Livre: Forma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a Livre: Forma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orma Livre: Forma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orma Livre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a Livre: Forma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a Livre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0FB"/>
    <w:multiLevelType w:val="hybridMultilevel"/>
    <w:tmpl w:val="616CD7B0"/>
    <w:lvl w:ilvl="0" w:tplc="54E2D05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2CD104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686F5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8074F92"/>
    <w:multiLevelType w:val="hybridMultilevel"/>
    <w:tmpl w:val="A502B3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2208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EC2AA9"/>
    <w:multiLevelType w:val="hybridMultilevel"/>
    <w:tmpl w:val="96141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2"/>
  </w:num>
  <w:num w:numId="14">
    <w:abstractNumId w:val="13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59"/>
    <w:rsid w:val="000115CE"/>
    <w:rsid w:val="00030B94"/>
    <w:rsid w:val="00063A84"/>
    <w:rsid w:val="00076782"/>
    <w:rsid w:val="000828F4"/>
    <w:rsid w:val="000F1B5C"/>
    <w:rsid w:val="000F51EC"/>
    <w:rsid w:val="000F7122"/>
    <w:rsid w:val="00114A27"/>
    <w:rsid w:val="00142861"/>
    <w:rsid w:val="00195781"/>
    <w:rsid w:val="001965BB"/>
    <w:rsid w:val="001A2399"/>
    <w:rsid w:val="001B4EEF"/>
    <w:rsid w:val="001B689C"/>
    <w:rsid w:val="00200635"/>
    <w:rsid w:val="002158B8"/>
    <w:rsid w:val="00254E0D"/>
    <w:rsid w:val="0026527C"/>
    <w:rsid w:val="002C0436"/>
    <w:rsid w:val="002D42F0"/>
    <w:rsid w:val="002F4831"/>
    <w:rsid w:val="003047FC"/>
    <w:rsid w:val="003052A0"/>
    <w:rsid w:val="00355DEB"/>
    <w:rsid w:val="0038000D"/>
    <w:rsid w:val="00385ACF"/>
    <w:rsid w:val="00422757"/>
    <w:rsid w:val="004314A9"/>
    <w:rsid w:val="00436E03"/>
    <w:rsid w:val="00475617"/>
    <w:rsid w:val="00475D96"/>
    <w:rsid w:val="00477474"/>
    <w:rsid w:val="00480B7F"/>
    <w:rsid w:val="004846E1"/>
    <w:rsid w:val="00496911"/>
    <w:rsid w:val="004A1893"/>
    <w:rsid w:val="004A2686"/>
    <w:rsid w:val="004B01B0"/>
    <w:rsid w:val="004B4AD2"/>
    <w:rsid w:val="004C4A44"/>
    <w:rsid w:val="004D0FAF"/>
    <w:rsid w:val="004F40B7"/>
    <w:rsid w:val="005125BB"/>
    <w:rsid w:val="005264AB"/>
    <w:rsid w:val="00537F9C"/>
    <w:rsid w:val="0054346B"/>
    <w:rsid w:val="0055629A"/>
    <w:rsid w:val="00572222"/>
    <w:rsid w:val="00581878"/>
    <w:rsid w:val="00593403"/>
    <w:rsid w:val="005D3DA6"/>
    <w:rsid w:val="005E1966"/>
    <w:rsid w:val="00616566"/>
    <w:rsid w:val="0062097D"/>
    <w:rsid w:val="00642E91"/>
    <w:rsid w:val="00687C1F"/>
    <w:rsid w:val="00744EA9"/>
    <w:rsid w:val="00752FC4"/>
    <w:rsid w:val="00757E9C"/>
    <w:rsid w:val="00763C12"/>
    <w:rsid w:val="0077424C"/>
    <w:rsid w:val="007B4C91"/>
    <w:rsid w:val="007D70F7"/>
    <w:rsid w:val="00803F93"/>
    <w:rsid w:val="0081372B"/>
    <w:rsid w:val="00830C5F"/>
    <w:rsid w:val="00834A33"/>
    <w:rsid w:val="0086740E"/>
    <w:rsid w:val="00875571"/>
    <w:rsid w:val="00884EE8"/>
    <w:rsid w:val="00896EE1"/>
    <w:rsid w:val="008C1482"/>
    <w:rsid w:val="008C2737"/>
    <w:rsid w:val="008C37CF"/>
    <w:rsid w:val="008D0AA7"/>
    <w:rsid w:val="008D5868"/>
    <w:rsid w:val="0090401D"/>
    <w:rsid w:val="00912A0A"/>
    <w:rsid w:val="00913273"/>
    <w:rsid w:val="009468D3"/>
    <w:rsid w:val="009529B3"/>
    <w:rsid w:val="009C0CC9"/>
    <w:rsid w:val="009F0266"/>
    <w:rsid w:val="00A03FE5"/>
    <w:rsid w:val="00A11252"/>
    <w:rsid w:val="00A17117"/>
    <w:rsid w:val="00A22D83"/>
    <w:rsid w:val="00A338E6"/>
    <w:rsid w:val="00A5578C"/>
    <w:rsid w:val="00A66256"/>
    <w:rsid w:val="00A71398"/>
    <w:rsid w:val="00A72105"/>
    <w:rsid w:val="00A763AE"/>
    <w:rsid w:val="00AB0229"/>
    <w:rsid w:val="00AB168B"/>
    <w:rsid w:val="00AC1A6E"/>
    <w:rsid w:val="00AD79FA"/>
    <w:rsid w:val="00B35609"/>
    <w:rsid w:val="00B40F1A"/>
    <w:rsid w:val="00B63133"/>
    <w:rsid w:val="00B73FD2"/>
    <w:rsid w:val="00BA35C1"/>
    <w:rsid w:val="00BB106A"/>
    <w:rsid w:val="00BB6A66"/>
    <w:rsid w:val="00BC0F0A"/>
    <w:rsid w:val="00C11980"/>
    <w:rsid w:val="00C37964"/>
    <w:rsid w:val="00C56959"/>
    <w:rsid w:val="00CB0809"/>
    <w:rsid w:val="00CF46CA"/>
    <w:rsid w:val="00D04123"/>
    <w:rsid w:val="00D06525"/>
    <w:rsid w:val="00D07705"/>
    <w:rsid w:val="00D149F1"/>
    <w:rsid w:val="00D36106"/>
    <w:rsid w:val="00D413B2"/>
    <w:rsid w:val="00D73413"/>
    <w:rsid w:val="00D91DAB"/>
    <w:rsid w:val="00DC7840"/>
    <w:rsid w:val="00E10E4B"/>
    <w:rsid w:val="00E51402"/>
    <w:rsid w:val="00E554D5"/>
    <w:rsid w:val="00E5646A"/>
    <w:rsid w:val="00E60C4B"/>
    <w:rsid w:val="00E75273"/>
    <w:rsid w:val="00EE41FD"/>
    <w:rsid w:val="00F21DE4"/>
    <w:rsid w:val="00F71D73"/>
    <w:rsid w:val="00F763B1"/>
    <w:rsid w:val="00F76B22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7A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2" w:themeShade="BF"/>
        <w:sz w:val="22"/>
        <w:szCs w:val="22"/>
        <w:lang w:val="pt-P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FD2"/>
    <w:rPr>
      <w:rFonts w:ascii="Arial" w:hAnsi="Arial" w:cs="Arial"/>
      <w:color w:val="auto"/>
    </w:rPr>
  </w:style>
  <w:style w:type="paragraph" w:styleId="Ttulo1">
    <w:name w:val="heading 1"/>
    <w:basedOn w:val="Normal"/>
    <w:next w:val="Normal"/>
    <w:link w:val="Ttulo1Char"/>
    <w:uiPriority w:val="9"/>
    <w:semiHidden/>
    <w:rsid w:val="00B73FD2"/>
    <w:pPr>
      <w:keepNext/>
      <w:keepLines/>
      <w:spacing w:before="480" w:after="0"/>
      <w:outlineLvl w:val="0"/>
    </w:pPr>
    <w:rPr>
      <w:rFonts w:eastAsiaTheme="majorEastAsia"/>
      <w:b/>
      <w:bCs/>
      <w:color w:val="B38600" w:themeColor="accent2" w:themeShade="8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rsid w:val="00B73FD2"/>
    <w:pPr>
      <w:keepNext/>
      <w:keepLines/>
      <w:spacing w:before="200" w:after="0"/>
      <w:outlineLvl w:val="1"/>
    </w:pPr>
    <w:rPr>
      <w:rFonts w:eastAsiaTheme="majorEastAsia"/>
      <w:b/>
      <w:bCs/>
      <w:color w:val="262626" w:themeColor="text1" w:themeTint="D9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FD2"/>
    <w:pPr>
      <w:keepNext/>
      <w:keepLines/>
      <w:spacing w:before="40" w:after="0"/>
      <w:outlineLvl w:val="2"/>
    </w:pPr>
    <w:rPr>
      <w:rFonts w:eastAsiaTheme="majorEastAsia"/>
      <w:color w:val="250C0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FD2"/>
    <w:pPr>
      <w:keepNext/>
      <w:keepLines/>
      <w:spacing w:before="40" w:after="0"/>
      <w:outlineLvl w:val="3"/>
    </w:pPr>
    <w:rPr>
      <w:rFonts w:eastAsiaTheme="majorEastAsia"/>
      <w:i/>
      <w:iCs/>
      <w:color w:val="381212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FD2"/>
    <w:pPr>
      <w:keepNext/>
      <w:keepLines/>
      <w:spacing w:before="40" w:after="0"/>
      <w:outlineLvl w:val="4"/>
    </w:pPr>
    <w:rPr>
      <w:rFonts w:eastAsiaTheme="majorEastAsia"/>
      <w:color w:val="381212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FD2"/>
    <w:pPr>
      <w:keepNext/>
      <w:keepLines/>
      <w:spacing w:before="40" w:after="0"/>
      <w:outlineLvl w:val="5"/>
    </w:pPr>
    <w:rPr>
      <w:rFonts w:eastAsiaTheme="majorEastAsia"/>
      <w:color w:val="250C0C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FD2"/>
    <w:pPr>
      <w:keepNext/>
      <w:keepLines/>
      <w:spacing w:before="40" w:after="0"/>
      <w:outlineLvl w:val="6"/>
    </w:pPr>
    <w:rPr>
      <w:rFonts w:eastAsiaTheme="majorEastAsia"/>
      <w:i/>
      <w:iCs/>
      <w:color w:val="250C0C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FD2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FD2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B73FD2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73FD2"/>
    <w:rPr>
      <w:rFonts w:ascii="Arial" w:hAnsi="Arial" w:cs="Arial"/>
      <w:color w:val="auto"/>
    </w:rPr>
  </w:style>
  <w:style w:type="paragraph" w:styleId="Rodap">
    <w:name w:val="footer"/>
    <w:basedOn w:val="Normal"/>
    <w:link w:val="RodapChar"/>
    <w:uiPriority w:val="99"/>
    <w:semiHidden/>
    <w:rsid w:val="00B73FD2"/>
    <w:pPr>
      <w:spacing w:after="0" w:line="240" w:lineRule="auto"/>
      <w:ind w:left="-720" w:right="-720"/>
      <w:jc w:val="center"/>
    </w:pPr>
    <w:rPr>
      <w:color w:val="B38600" w:themeColor="accent2" w:themeShade="80"/>
    </w:rPr>
  </w:style>
  <w:style w:type="character" w:customStyle="1" w:styleId="RodapChar">
    <w:name w:val="Rodapé Char"/>
    <w:basedOn w:val="Fontepargpadro"/>
    <w:link w:val="Rodap"/>
    <w:uiPriority w:val="99"/>
    <w:semiHidden/>
    <w:rsid w:val="00B73FD2"/>
    <w:rPr>
      <w:rFonts w:ascii="Arial" w:hAnsi="Arial" w:cs="Arial"/>
      <w:color w:val="B38600" w:themeColor="accent2" w:themeShade="80"/>
    </w:rPr>
  </w:style>
  <w:style w:type="character" w:styleId="TextodoEspaoReservado">
    <w:name w:val="Placeholder Text"/>
    <w:basedOn w:val="Fontepargpadro"/>
    <w:uiPriority w:val="99"/>
    <w:semiHidden/>
    <w:rsid w:val="00B73FD2"/>
    <w:rPr>
      <w:rFonts w:ascii="Arial" w:hAnsi="Arial" w:cs="Arial"/>
      <w:color w:val="BFBFBF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B73FD2"/>
    <w:pPr>
      <w:spacing w:after="0"/>
      <w:jc w:val="right"/>
    </w:pPr>
    <w:rPr>
      <w:sz w:val="20"/>
      <w:szCs w:val="18"/>
    </w:rPr>
  </w:style>
  <w:style w:type="paragraph" w:styleId="Data">
    <w:name w:val="Date"/>
    <w:basedOn w:val="Normal"/>
    <w:next w:val="Saudao"/>
    <w:link w:val="DataChar"/>
    <w:uiPriority w:val="4"/>
    <w:unhideWhenUsed/>
    <w:qFormat/>
    <w:rsid w:val="00B73FD2"/>
    <w:pPr>
      <w:spacing w:before="960" w:after="960"/>
    </w:pPr>
  </w:style>
  <w:style w:type="character" w:customStyle="1" w:styleId="DataChar">
    <w:name w:val="Data Char"/>
    <w:basedOn w:val="Fontepargpadro"/>
    <w:link w:val="Data"/>
    <w:uiPriority w:val="4"/>
    <w:rsid w:val="00B73FD2"/>
    <w:rPr>
      <w:rFonts w:ascii="Arial" w:hAnsi="Arial" w:cs="Arial"/>
      <w:color w:val="auto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B73FD2"/>
    <w:pPr>
      <w:spacing w:after="960" w:line="240" w:lineRule="auto"/>
    </w:pPr>
  </w:style>
  <w:style w:type="character" w:customStyle="1" w:styleId="EncerramentoChar">
    <w:name w:val="Encerramento Char"/>
    <w:basedOn w:val="Fontepargpadro"/>
    <w:link w:val="Encerramento"/>
    <w:uiPriority w:val="6"/>
    <w:rsid w:val="00B73FD2"/>
    <w:rPr>
      <w:rFonts w:ascii="Arial" w:hAnsi="Arial" w:cs="Arial"/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B73FD2"/>
    <w:rPr>
      <w:rFonts w:ascii="Arial" w:eastAsiaTheme="majorEastAsia" w:hAnsi="Arial" w:cs="Arial"/>
      <w:b/>
      <w:bCs/>
      <w:color w:val="B386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FD2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B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3FD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FD2"/>
    <w:rPr>
      <w:rFonts w:ascii="Segoe UI" w:hAnsi="Segoe UI" w:cs="Segoe UI"/>
      <w:color w:val="auto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B73FD2"/>
  </w:style>
  <w:style w:type="paragraph" w:styleId="Textoembloco">
    <w:name w:val="Block Text"/>
    <w:basedOn w:val="Normal"/>
    <w:uiPriority w:val="99"/>
    <w:semiHidden/>
    <w:unhideWhenUsed/>
    <w:rsid w:val="00B73FD2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ind w:left="1152" w:right="1152"/>
    </w:pPr>
    <w:rPr>
      <w:i/>
      <w:iCs/>
      <w:color w:val="381212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D2"/>
    <w:rPr>
      <w:rFonts w:ascii="Arial" w:hAnsi="Arial" w:cs="Arial"/>
      <w:color w:val="auto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FD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73FD2"/>
    <w:rPr>
      <w:rFonts w:ascii="Arial" w:hAnsi="Arial" w:cs="Arial"/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D2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D2"/>
    <w:rPr>
      <w:rFonts w:ascii="Arial" w:hAnsi="Arial" w:cs="Arial"/>
      <w:color w:val="auto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B73FD2"/>
    <w:rPr>
      <w:rFonts w:ascii="Arial" w:hAnsi="Arial" w:cs="Arial"/>
      <w:color w:val="auto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3FD2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3FD2"/>
    <w:rPr>
      <w:rFonts w:ascii="Arial" w:hAnsi="Arial" w:cs="Arial"/>
      <w:color w:val="auto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FD2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73FD2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73FD2"/>
    <w:rPr>
      <w:rFonts w:ascii="Arial" w:hAnsi="Arial" w:cs="Arial"/>
      <w:color w:val="auto"/>
      <w:szCs w:val="16"/>
    </w:rPr>
  </w:style>
  <w:style w:type="character" w:styleId="TtulodoLivro">
    <w:name w:val="Book Title"/>
    <w:basedOn w:val="Fontepargpadro"/>
    <w:uiPriority w:val="33"/>
    <w:semiHidden/>
    <w:qFormat/>
    <w:rsid w:val="00B73FD2"/>
    <w:rPr>
      <w:rFonts w:ascii="Arial" w:hAnsi="Arial" w:cs="Arial"/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FD2"/>
    <w:pPr>
      <w:spacing w:after="200"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B73FD2"/>
    <w:rPr>
      <w:rFonts w:ascii="Arial" w:hAnsi="Arial" w:cs="Arial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3FD2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3FD2"/>
    <w:rPr>
      <w:rFonts w:ascii="Arial" w:hAnsi="Arial" w:cs="Arial"/>
      <w:color w:val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3F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3FD2"/>
    <w:rPr>
      <w:rFonts w:ascii="Arial" w:hAnsi="Arial" w:cs="Arial"/>
      <w:b/>
      <w:bCs/>
      <w:color w:val="auto"/>
    </w:rPr>
  </w:style>
  <w:style w:type="table" w:styleId="ListaEscura">
    <w:name w:val="Dark List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73FD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73FD2"/>
    <w:rPr>
      <w:rFonts w:ascii="Segoe UI" w:hAnsi="Segoe UI" w:cs="Segoe UI"/>
      <w:color w:val="auto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B73FD2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B73FD2"/>
    <w:rPr>
      <w:rFonts w:ascii="Arial" w:hAnsi="Arial" w:cs="Arial"/>
      <w:color w:val="auto"/>
    </w:rPr>
  </w:style>
  <w:style w:type="character" w:styleId="nfase">
    <w:name w:val="Emphasis"/>
    <w:basedOn w:val="Fontepargpadro"/>
    <w:uiPriority w:val="20"/>
    <w:semiHidden/>
    <w:qFormat/>
    <w:rsid w:val="00B73FD2"/>
    <w:rPr>
      <w:rFonts w:ascii="Arial" w:hAnsi="Arial" w:cs="Arial"/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73FD2"/>
    <w:pPr>
      <w:spacing w:after="0" w:line="240" w:lineRule="auto"/>
    </w:p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73FD2"/>
    <w:rPr>
      <w:rFonts w:ascii="Arial" w:hAnsi="Arial" w:cs="Arial"/>
      <w:color w:val="auto"/>
    </w:rPr>
  </w:style>
  <w:style w:type="paragraph" w:styleId="Destinatrio">
    <w:name w:val="envelope address"/>
    <w:basedOn w:val="Normal"/>
    <w:uiPriority w:val="99"/>
    <w:semiHidden/>
    <w:unhideWhenUsed/>
    <w:rsid w:val="00B73F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73FD2"/>
    <w:pPr>
      <w:spacing w:after="0" w:line="240" w:lineRule="auto"/>
    </w:pPr>
    <w:rPr>
      <w:rFonts w:eastAsiaTheme="majorEastAsia"/>
    </w:rPr>
  </w:style>
  <w:style w:type="character" w:styleId="HiperlinkVisitado">
    <w:name w:val="FollowedHyperlink"/>
    <w:basedOn w:val="Fontepargpadro"/>
    <w:uiPriority w:val="99"/>
    <w:semiHidden/>
    <w:unhideWhenUsed/>
    <w:rsid w:val="00B73FD2"/>
    <w:rPr>
      <w:rFonts w:ascii="Arial" w:hAnsi="Arial" w:cs="Arial"/>
      <w:color w:val="B386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73FD2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73FD2"/>
    <w:rPr>
      <w:rFonts w:ascii="Arial" w:hAnsi="Arial" w:cs="Arial"/>
      <w:color w:val="auto"/>
    </w:rPr>
  </w:style>
  <w:style w:type="table" w:styleId="TabeladeGrade1Clara">
    <w:name w:val="Grid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3">
    <w:name w:val="Grid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B73FD2"/>
    <w:rPr>
      <w:rFonts w:ascii="Arial" w:eastAsiaTheme="majorEastAsia" w:hAnsi="Arial" w:cs="Arial"/>
      <w:color w:val="250C0C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FD2"/>
    <w:rPr>
      <w:rFonts w:ascii="Arial" w:eastAsiaTheme="majorEastAsia" w:hAnsi="Arial" w:cs="Arial"/>
      <w:i/>
      <w:iCs/>
      <w:color w:val="381212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FD2"/>
    <w:rPr>
      <w:rFonts w:ascii="Arial" w:eastAsiaTheme="majorEastAsia" w:hAnsi="Arial" w:cs="Arial"/>
      <w:color w:val="381212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FD2"/>
    <w:rPr>
      <w:rFonts w:ascii="Arial" w:eastAsiaTheme="majorEastAsia" w:hAnsi="Arial" w:cs="Arial"/>
      <w:color w:val="250C0C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FD2"/>
    <w:rPr>
      <w:rFonts w:ascii="Arial" w:eastAsiaTheme="majorEastAsia" w:hAnsi="Arial" w:cs="Arial"/>
      <w:i/>
      <w:iCs/>
      <w:color w:val="250C0C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FD2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FD2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B73FD2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B73FD2"/>
    <w:rPr>
      <w:rFonts w:ascii="Arial" w:hAnsi="Arial" w:cs="Arial"/>
      <w:i/>
      <w:iCs/>
      <w:color w:val="auto"/>
    </w:rPr>
  </w:style>
  <w:style w:type="character" w:styleId="CitaoHTML">
    <w:name w:val="HTML Cit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73FD2"/>
    <w:pPr>
      <w:spacing w:after="0" w:line="240" w:lineRule="auto"/>
    </w:pPr>
    <w:rPr>
      <w:rFonts w:ascii="Consolas" w:hAnsi="Consolas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73FD2"/>
    <w:rPr>
      <w:rFonts w:ascii="Consolas" w:hAnsi="Consolas" w:cs="Arial"/>
      <w:color w:val="auto"/>
    </w:rPr>
  </w:style>
  <w:style w:type="character" w:styleId="ExemploHTML">
    <w:name w:val="HTML Sample"/>
    <w:basedOn w:val="Fontepargpadro"/>
    <w:uiPriority w:val="99"/>
    <w:semiHidden/>
    <w:unhideWhenUsed/>
    <w:rsid w:val="00B73FD2"/>
    <w:rPr>
      <w:rFonts w:ascii="Consolas" w:hAnsi="Consolas" w:cs="Arial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B73FD2"/>
    <w:rPr>
      <w:rFonts w:ascii="Arial" w:hAnsi="Arial" w:cs="Arial"/>
      <w:color w:val="1D1C1C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200" w:hanging="20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400" w:hanging="20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600" w:hanging="20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800" w:hanging="20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000" w:hanging="20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200" w:hanging="20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400" w:hanging="20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600" w:hanging="20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800" w:hanging="20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B73FD2"/>
    <w:rPr>
      <w:rFonts w:eastAsiaTheme="majorEastAsia"/>
      <w:b/>
      <w:bCs/>
    </w:rPr>
  </w:style>
  <w:style w:type="character" w:styleId="nfaseIntensa">
    <w:name w:val="Intense Emphasis"/>
    <w:basedOn w:val="Fontepargpadro"/>
    <w:uiPriority w:val="21"/>
    <w:semiHidden/>
    <w:qFormat/>
    <w:rsid w:val="00B73FD2"/>
    <w:rPr>
      <w:rFonts w:ascii="Arial" w:hAnsi="Arial" w:cs="Arial"/>
      <w:i/>
      <w:iCs/>
      <w:color w:val="381212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B73FD2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i/>
      <w:iCs/>
      <w:color w:val="381212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B73FD2"/>
    <w:rPr>
      <w:rFonts w:ascii="Arial" w:hAnsi="Arial" w:cs="Arial"/>
      <w:i/>
      <w:iCs/>
      <w:color w:val="381212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B73FD2"/>
    <w:rPr>
      <w:rFonts w:ascii="Arial" w:hAnsi="Arial" w:cs="Arial"/>
      <w:b/>
      <w:bCs/>
      <w:caps w:val="0"/>
      <w:smallCaps/>
      <w:color w:val="381212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B73F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Lista">
    <w:name w:val="List"/>
    <w:basedOn w:val="Normal"/>
    <w:uiPriority w:val="99"/>
    <w:semiHidden/>
    <w:unhideWhenUsed/>
    <w:rsid w:val="00B73FD2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B73FD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B73FD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B73FD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B73FD2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B73FD2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B73FD2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B73FD2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B73FD2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B73FD2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B73FD2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B73FD2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B73FD2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B73FD2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B73FD2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B73FD2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B73FD2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B73FD2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B73FD2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B73FD2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semiHidden/>
    <w:qFormat/>
    <w:rsid w:val="00B73FD2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2">
    <w:name w:val="List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3">
    <w:name w:val="List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B73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B73FD2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B73F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B73FD2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B73FD2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B73FD2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B73FD2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B73FD2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B73FD2"/>
    <w:rPr>
      <w:rFonts w:ascii="Arial" w:hAnsi="Arial" w:cs="Arial"/>
      <w:color w:val="auto"/>
    </w:rPr>
  </w:style>
  <w:style w:type="character" w:styleId="Nmerodepgina">
    <w:name w:val="pag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table" w:styleId="TabelaSimples1">
    <w:name w:val="Plain Table 1"/>
    <w:basedOn w:val="Tabelanormal"/>
    <w:uiPriority w:val="4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B73FD2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B73FD2"/>
    <w:rPr>
      <w:rFonts w:ascii="Consolas" w:hAnsi="Consolas" w:cs="Arial"/>
      <w:color w:val="auto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B73F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B73FD2"/>
    <w:rPr>
      <w:rFonts w:ascii="Arial" w:hAnsi="Arial" w:cs="Arial"/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5"/>
    <w:qFormat/>
    <w:rsid w:val="00B73FD2"/>
  </w:style>
  <w:style w:type="character" w:customStyle="1" w:styleId="SaudaoChar">
    <w:name w:val="Saudação Char"/>
    <w:basedOn w:val="Fontepargpadro"/>
    <w:link w:val="Saudao"/>
    <w:uiPriority w:val="5"/>
    <w:rsid w:val="00B73FD2"/>
    <w:rPr>
      <w:rFonts w:ascii="Arial" w:hAnsi="Arial" w:cs="Arial"/>
      <w:color w:val="auto"/>
    </w:rPr>
  </w:style>
  <w:style w:type="paragraph" w:styleId="Assinatura">
    <w:name w:val="Signature"/>
    <w:basedOn w:val="Normal"/>
    <w:next w:val="Normal"/>
    <w:link w:val="AssinaturaChar"/>
    <w:uiPriority w:val="7"/>
    <w:qFormat/>
    <w:rsid w:val="00B73FD2"/>
    <w:pPr>
      <w:contextualSpacing/>
    </w:pPr>
  </w:style>
  <w:style w:type="character" w:customStyle="1" w:styleId="AssinaturaChar">
    <w:name w:val="Assinatura Char"/>
    <w:basedOn w:val="Fontepargpadro"/>
    <w:link w:val="Assinatura"/>
    <w:uiPriority w:val="7"/>
    <w:rsid w:val="00B73FD2"/>
    <w:rPr>
      <w:rFonts w:ascii="Arial" w:hAnsi="Arial" w:cs="Arial"/>
      <w:color w:val="auto"/>
    </w:rPr>
  </w:style>
  <w:style w:type="character" w:styleId="Forte">
    <w:name w:val="Strong"/>
    <w:basedOn w:val="Fontepargpadro"/>
    <w:uiPriority w:val="19"/>
    <w:semiHidden/>
    <w:qFormat/>
    <w:rsid w:val="00B73FD2"/>
    <w:rPr>
      <w:rFonts w:ascii="Arial" w:hAnsi="Arial" w:cs="Arial"/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B73FD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B73FD2"/>
    <w:rPr>
      <w:rFonts w:ascii="Arial" w:hAnsi="Arial" w:cs="Arial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qFormat/>
    <w:rsid w:val="00B73FD2"/>
    <w:rPr>
      <w:rFonts w:ascii="Arial" w:hAnsi="Arial" w:cs="Arial"/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B73FD2"/>
    <w:rPr>
      <w:rFonts w:ascii="Arial" w:hAnsi="Arial" w:cs="Arial"/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B73FD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B73FD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B73FD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B73F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B73F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B73FD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B73FD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B73FD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B73FD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B73F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B73FD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B73FD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B73FD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B73FD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B73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B73F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B73FD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B73F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73FD2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73FD2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B73F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B73F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B73F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B7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B73FD2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semiHidden/>
    <w:rsid w:val="00B73FD2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B73FD2"/>
    <w:pPr>
      <w:spacing w:before="120"/>
    </w:pPr>
    <w:rPr>
      <w:rFonts w:eastAsiaTheme="majorEastAsia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B73FD2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B73FD2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B73FD2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B73FD2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B73FD2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B73FD2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B73FD2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B73FD2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B73FD2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FD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customStyle="1" w:styleId="Mention">
    <w:name w:val="Mention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B73FD2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B73FD2"/>
    <w:pPr>
      <w:numPr>
        <w:numId w:val="12"/>
      </w:numPr>
    </w:pPr>
  </w:style>
  <w:style w:type="character" w:customStyle="1" w:styleId="Hashtag">
    <w:name w:val="Hashtag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Artigoseo">
    <w:name w:val="Outline List 3"/>
    <w:basedOn w:val="Semlista"/>
    <w:uiPriority w:val="99"/>
    <w:semiHidden/>
    <w:unhideWhenUsed/>
    <w:rsid w:val="00B73FD2"/>
    <w:pPr>
      <w:numPr>
        <w:numId w:val="13"/>
      </w:numPr>
    </w:pPr>
  </w:style>
  <w:style w:type="character" w:customStyle="1" w:styleId="SmartHyperlink">
    <w:name w:val="Smart Hyperlink"/>
    <w:basedOn w:val="Fontepargpadro"/>
    <w:uiPriority w:val="99"/>
    <w:semiHidden/>
    <w:unhideWhenUsed/>
    <w:rsid w:val="00B73FD2"/>
    <w:rPr>
      <w:rFonts w:ascii="Arial" w:hAnsi="Arial" w:cs="Arial"/>
      <w:u w:val="dotte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73FD2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7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ab\AppData\Roaming\Microsoft\Templates\Papel%20timbrado%20com%20tons%20da%20terra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FA3751EB-DF48-4F76-B80E-28F8A1DD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tons da terra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2022-07-13T14:34:00Z</dcterms:created>
  <dcterms:modified xsi:type="dcterms:W3CDTF">2023-04-28T14:07:00Z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