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A4BBD5" w14:textId="77777777" w:rsidR="00441629" w:rsidRPr="00E62C9A" w:rsidRDefault="00441629" w:rsidP="00441629">
      <w:pPr>
        <w:pStyle w:val="Ttulo"/>
        <w:jc w:val="center"/>
        <w:rPr>
          <w:b/>
          <w:bCs/>
          <w:sz w:val="32"/>
          <w:szCs w:val="32"/>
        </w:rPr>
      </w:pPr>
      <w:r w:rsidRPr="00E62C9A">
        <w:rPr>
          <w:b/>
          <w:bCs/>
          <w:sz w:val="32"/>
          <w:szCs w:val="32"/>
        </w:rPr>
        <w:t>ACORDO DE SIGILO E CONFIDENCIALIDADE</w:t>
      </w:r>
    </w:p>
    <w:p w14:paraId="13C6D2F1" w14:textId="77777777" w:rsidR="00441629" w:rsidRPr="00441629" w:rsidRDefault="00441629" w:rsidP="00441629">
      <w:pPr>
        <w:widowControl w:val="0"/>
        <w:jc w:val="both"/>
        <w:rPr>
          <w:rFonts w:ascii="Arial" w:hAnsi="Arial" w:cs="Arial"/>
          <w:sz w:val="24"/>
          <w:szCs w:val="24"/>
        </w:rPr>
      </w:pPr>
    </w:p>
    <w:p w14:paraId="4D9724FE" w14:textId="5BB015A7" w:rsidR="00441629" w:rsidRPr="00441629" w:rsidRDefault="00441629" w:rsidP="00E62C9A">
      <w:pPr>
        <w:widowControl w:val="0"/>
        <w:spacing w:line="360" w:lineRule="auto"/>
        <w:ind w:firstLine="720"/>
        <w:jc w:val="both"/>
        <w:rPr>
          <w:rFonts w:ascii="Arial" w:hAnsi="Arial" w:cs="Arial"/>
          <w:sz w:val="24"/>
          <w:szCs w:val="24"/>
        </w:rPr>
      </w:pPr>
      <w:r w:rsidRPr="00441629">
        <w:rPr>
          <w:rFonts w:ascii="Arial" w:hAnsi="Arial" w:cs="Arial"/>
          <w:sz w:val="24"/>
          <w:szCs w:val="24"/>
        </w:rPr>
        <w:t xml:space="preserve">Pelo presente instrumento e na melhor forma de direito, a </w:t>
      </w:r>
      <w:r w:rsidRPr="00441629">
        <w:rPr>
          <w:rFonts w:ascii="Arial" w:hAnsi="Arial" w:cs="Arial"/>
          <w:b/>
          <w:sz w:val="24"/>
          <w:szCs w:val="24"/>
        </w:rPr>
        <w:t>UNIVERSIDADE FEDERAL DE VIÇOSA,</w:t>
      </w:r>
      <w:r w:rsidRPr="00441629">
        <w:rPr>
          <w:rFonts w:ascii="Arial" w:hAnsi="Arial" w:cs="Arial"/>
          <w:sz w:val="24"/>
          <w:szCs w:val="24"/>
        </w:rPr>
        <w:t xml:space="preserve"> fundação educacional instituída pelo Poder Público Federal, com sede em Viçosa/MG, </w:t>
      </w:r>
      <w:r w:rsidRPr="00441629">
        <w:rPr>
          <w:rFonts w:ascii="Arial" w:hAnsi="Arial" w:cs="Arial"/>
          <w:i/>
          <w:sz w:val="24"/>
          <w:szCs w:val="24"/>
        </w:rPr>
        <w:t>Campus</w:t>
      </w:r>
      <w:r w:rsidRPr="00441629">
        <w:rPr>
          <w:rFonts w:ascii="Arial" w:hAnsi="Arial" w:cs="Arial"/>
          <w:sz w:val="24"/>
          <w:szCs w:val="24"/>
        </w:rPr>
        <w:t xml:space="preserve"> Universitário, inscrita no CNPJ sob o nº. 25.944.455/0001-96, neste ato representada por seu docente Prof. _____________________________________________, doravante denominada “</w:t>
      </w:r>
      <w:r w:rsidRPr="00441629">
        <w:rPr>
          <w:rFonts w:ascii="Arial" w:hAnsi="Arial" w:cs="Arial"/>
          <w:b/>
          <w:sz w:val="24"/>
          <w:szCs w:val="24"/>
        </w:rPr>
        <w:t xml:space="preserve">UFV”, </w:t>
      </w:r>
      <w:r w:rsidRPr="00441629">
        <w:rPr>
          <w:rFonts w:ascii="Arial" w:hAnsi="Arial" w:cs="Arial"/>
          <w:sz w:val="24"/>
          <w:szCs w:val="24"/>
        </w:rPr>
        <w:t>e a</w:t>
      </w:r>
      <w:r w:rsidRPr="00441629">
        <w:rPr>
          <w:rFonts w:ascii="Arial" w:hAnsi="Arial" w:cs="Arial"/>
          <w:b/>
          <w:sz w:val="24"/>
          <w:szCs w:val="24"/>
        </w:rPr>
        <w:t xml:space="preserve"> sociedade empresária </w:t>
      </w:r>
      <w:r w:rsidRPr="00E62C9A">
        <w:rPr>
          <w:rFonts w:ascii="Arial" w:hAnsi="Arial" w:cs="Arial"/>
          <w:bCs/>
          <w:sz w:val="24"/>
          <w:szCs w:val="24"/>
        </w:rPr>
        <w:t>______________________________________________</w:t>
      </w:r>
      <w:r w:rsidRPr="00441629">
        <w:rPr>
          <w:rFonts w:ascii="Arial" w:hAnsi="Arial" w:cs="Arial"/>
          <w:sz w:val="24"/>
          <w:szCs w:val="24"/>
        </w:rPr>
        <w:t>, pessoa jurídica de direito privado, inscrita no CNPJ sob o n° ________________________________, com sede _______________________________________________________________________________________, neste ato representada por seu (sua) _________________</w:t>
      </w:r>
      <w:r w:rsidR="00E62C9A">
        <w:rPr>
          <w:rFonts w:ascii="Arial" w:hAnsi="Arial" w:cs="Arial"/>
          <w:sz w:val="24"/>
          <w:szCs w:val="24"/>
        </w:rPr>
        <w:t>__________________________</w:t>
      </w:r>
      <w:r w:rsidRPr="00441629">
        <w:rPr>
          <w:rFonts w:ascii="Arial" w:hAnsi="Arial" w:cs="Arial"/>
          <w:sz w:val="24"/>
          <w:szCs w:val="24"/>
        </w:rPr>
        <w:t>, senhor(a) ______________________________________________</w:t>
      </w:r>
      <w:r w:rsidR="00E62C9A">
        <w:rPr>
          <w:rFonts w:ascii="Arial" w:hAnsi="Arial" w:cs="Arial"/>
          <w:sz w:val="24"/>
          <w:szCs w:val="24"/>
        </w:rPr>
        <w:t xml:space="preserve"> </w:t>
      </w:r>
      <w:r w:rsidRPr="00441629">
        <w:rPr>
          <w:rFonts w:ascii="Arial" w:hAnsi="Arial" w:cs="Arial"/>
          <w:sz w:val="24"/>
          <w:szCs w:val="24"/>
        </w:rPr>
        <w:t xml:space="preserve">doravante denominada “____________________________”, cada uma, individualmente, designada </w:t>
      </w:r>
      <w:r w:rsidRPr="00441629">
        <w:rPr>
          <w:rFonts w:ascii="Arial" w:hAnsi="Arial" w:cs="Arial"/>
          <w:b/>
          <w:sz w:val="24"/>
          <w:szCs w:val="24"/>
        </w:rPr>
        <w:t>“PARTE”</w:t>
      </w:r>
      <w:r w:rsidRPr="00441629">
        <w:rPr>
          <w:rFonts w:ascii="Arial" w:hAnsi="Arial" w:cs="Arial"/>
          <w:sz w:val="24"/>
          <w:szCs w:val="24"/>
        </w:rPr>
        <w:t xml:space="preserve"> e em conjunto </w:t>
      </w:r>
      <w:r w:rsidRPr="00441629">
        <w:rPr>
          <w:rFonts w:ascii="Arial" w:hAnsi="Arial" w:cs="Arial"/>
          <w:b/>
          <w:sz w:val="24"/>
          <w:szCs w:val="24"/>
        </w:rPr>
        <w:t>“PARTES”</w:t>
      </w:r>
      <w:r w:rsidRPr="00441629">
        <w:rPr>
          <w:rFonts w:ascii="Arial" w:hAnsi="Arial" w:cs="Arial"/>
          <w:sz w:val="24"/>
          <w:szCs w:val="24"/>
        </w:rPr>
        <w:t>), resolvem:</w:t>
      </w:r>
    </w:p>
    <w:p w14:paraId="3A72FC04" w14:textId="77777777" w:rsidR="00441629" w:rsidRPr="00441629" w:rsidRDefault="00441629" w:rsidP="00441629">
      <w:pPr>
        <w:jc w:val="both"/>
        <w:rPr>
          <w:rFonts w:ascii="Arial" w:hAnsi="Arial" w:cs="Arial"/>
          <w:sz w:val="24"/>
          <w:szCs w:val="24"/>
        </w:rPr>
      </w:pPr>
      <w:r w:rsidRPr="00441629">
        <w:rPr>
          <w:rFonts w:ascii="Arial" w:hAnsi="Arial" w:cs="Arial"/>
          <w:sz w:val="24"/>
          <w:szCs w:val="24"/>
        </w:rPr>
        <w:t xml:space="preserve">Considerando que as </w:t>
      </w:r>
      <w:r w:rsidRPr="00441629">
        <w:rPr>
          <w:rFonts w:ascii="Arial" w:hAnsi="Arial" w:cs="Arial"/>
          <w:b/>
          <w:sz w:val="24"/>
          <w:szCs w:val="24"/>
        </w:rPr>
        <w:t>PARTES</w:t>
      </w:r>
      <w:r w:rsidRPr="00441629">
        <w:rPr>
          <w:rFonts w:ascii="Arial" w:hAnsi="Arial" w:cs="Arial"/>
          <w:sz w:val="24"/>
          <w:szCs w:val="24"/>
        </w:rPr>
        <w:t xml:space="preserve"> estão interessadas em determinar a possibilidade de futuras colaborações que podem exigir que a </w:t>
      </w:r>
      <w:r w:rsidRPr="00441629">
        <w:rPr>
          <w:rFonts w:ascii="Arial" w:hAnsi="Arial" w:cs="Arial"/>
          <w:b/>
          <w:sz w:val="24"/>
          <w:szCs w:val="24"/>
        </w:rPr>
        <w:t xml:space="preserve">as PARTES </w:t>
      </w:r>
      <w:r w:rsidRPr="00441629">
        <w:rPr>
          <w:rFonts w:ascii="Arial" w:hAnsi="Arial" w:cs="Arial"/>
          <w:sz w:val="24"/>
          <w:szCs w:val="24"/>
        </w:rPr>
        <w:t>divulguem suas informações confidenciais e exclusivas uma à outra, tanto as trocadas durante a Reunião ocorrida em ___/___/____, quanto as que venham a ser trocadas posteriormente, com referência ao disposto abaixo (</w:t>
      </w:r>
      <w:r w:rsidRPr="00441629">
        <w:rPr>
          <w:rFonts w:ascii="Arial" w:hAnsi="Arial" w:cs="Arial"/>
          <w:b/>
          <w:sz w:val="24"/>
          <w:szCs w:val="24"/>
        </w:rPr>
        <w:t>“TECNOLOGIA”</w:t>
      </w:r>
      <w:r w:rsidRPr="00441629">
        <w:rPr>
          <w:rFonts w:ascii="Arial" w:hAnsi="Arial" w:cs="Arial"/>
          <w:sz w:val="24"/>
          <w:szCs w:val="24"/>
        </w:rPr>
        <w:t>),</w:t>
      </w:r>
    </w:p>
    <w:p w14:paraId="683AF3D3" w14:textId="5C8FDB41" w:rsidR="00441629" w:rsidRDefault="00441629" w:rsidP="00441629">
      <w:pPr>
        <w:pBdr>
          <w:bottom w:val="single" w:sz="12" w:space="1" w:color="auto"/>
        </w:pBdr>
        <w:jc w:val="both"/>
        <w:rPr>
          <w:rFonts w:ascii="Arial" w:hAnsi="Arial" w:cs="Arial"/>
          <w:sz w:val="24"/>
          <w:szCs w:val="24"/>
        </w:rPr>
      </w:pPr>
    </w:p>
    <w:p w14:paraId="15DB336B" w14:textId="77777777" w:rsidR="00E62C9A" w:rsidRPr="00441629" w:rsidRDefault="00E62C9A" w:rsidP="00441629">
      <w:pPr>
        <w:pBdr>
          <w:bottom w:val="single" w:sz="12" w:space="1" w:color="auto"/>
        </w:pBdr>
        <w:jc w:val="both"/>
        <w:rPr>
          <w:rFonts w:ascii="Arial" w:hAnsi="Arial" w:cs="Arial"/>
          <w:sz w:val="24"/>
          <w:szCs w:val="24"/>
        </w:rPr>
      </w:pPr>
    </w:p>
    <w:p w14:paraId="22F643B2" w14:textId="77777777" w:rsidR="00E62C9A" w:rsidRPr="00441629" w:rsidRDefault="00E62C9A" w:rsidP="00441629">
      <w:pPr>
        <w:jc w:val="center"/>
        <w:rPr>
          <w:rFonts w:ascii="Arial" w:hAnsi="Arial" w:cs="Arial"/>
          <w:color w:val="FF0000"/>
          <w:sz w:val="24"/>
          <w:szCs w:val="24"/>
        </w:rPr>
      </w:pPr>
    </w:p>
    <w:p w14:paraId="6CFBE10A" w14:textId="77777777" w:rsidR="00441629" w:rsidRPr="00441629" w:rsidRDefault="00441629" w:rsidP="00441629">
      <w:pPr>
        <w:jc w:val="both"/>
        <w:rPr>
          <w:rFonts w:ascii="Arial" w:hAnsi="Arial" w:cs="Arial"/>
          <w:sz w:val="24"/>
          <w:szCs w:val="24"/>
        </w:rPr>
      </w:pPr>
      <w:r w:rsidRPr="00441629">
        <w:rPr>
          <w:rFonts w:ascii="Arial" w:hAnsi="Arial" w:cs="Arial"/>
          <w:sz w:val="24"/>
          <w:szCs w:val="24"/>
        </w:rPr>
        <w:t xml:space="preserve">Considerando que o Professor __________________________________, lotado no Departamento de ___________________________________ da UFV, é neste ato, o Professor responsável e está adstrito às normas e condições referentes aos servidores públicos federais, doravante denominado </w:t>
      </w:r>
      <w:r w:rsidRPr="00441629">
        <w:rPr>
          <w:rFonts w:ascii="Arial" w:hAnsi="Arial" w:cs="Arial"/>
          <w:b/>
          <w:sz w:val="24"/>
          <w:szCs w:val="24"/>
        </w:rPr>
        <w:t>“PESQUISADOR</w:t>
      </w:r>
      <w:r w:rsidRPr="00441629">
        <w:rPr>
          <w:rFonts w:ascii="Arial" w:hAnsi="Arial" w:cs="Arial"/>
          <w:sz w:val="24"/>
          <w:szCs w:val="24"/>
        </w:rPr>
        <w:t>”;</w:t>
      </w:r>
    </w:p>
    <w:p w14:paraId="15F5307A" w14:textId="77777777" w:rsidR="00441629" w:rsidRPr="00441629" w:rsidRDefault="00441629" w:rsidP="00441629">
      <w:pPr>
        <w:jc w:val="both"/>
        <w:rPr>
          <w:rFonts w:ascii="Arial" w:hAnsi="Arial" w:cs="Arial"/>
          <w:sz w:val="24"/>
          <w:szCs w:val="24"/>
        </w:rPr>
      </w:pPr>
      <w:r w:rsidRPr="00441629">
        <w:rPr>
          <w:rFonts w:ascii="Arial" w:hAnsi="Arial" w:cs="Arial"/>
          <w:sz w:val="24"/>
          <w:szCs w:val="24"/>
        </w:rPr>
        <w:lastRenderedPageBreak/>
        <w:t xml:space="preserve">Considerando que, neste contrato as </w:t>
      </w:r>
      <w:r w:rsidRPr="00441629">
        <w:rPr>
          <w:rFonts w:ascii="Arial" w:hAnsi="Arial" w:cs="Arial"/>
          <w:b/>
          <w:sz w:val="24"/>
          <w:szCs w:val="24"/>
        </w:rPr>
        <w:t>PARTES</w:t>
      </w:r>
      <w:r w:rsidRPr="00441629">
        <w:rPr>
          <w:rFonts w:ascii="Arial" w:hAnsi="Arial" w:cs="Arial"/>
          <w:sz w:val="24"/>
          <w:szCs w:val="24"/>
        </w:rPr>
        <w:t xml:space="preserve"> divulgarão e receberão informações confidenciais de maneira recíproca, e, deste modo, para todos os efeitos, considerar-se-ão mutuamente </w:t>
      </w:r>
      <w:r w:rsidRPr="00441629">
        <w:rPr>
          <w:rFonts w:ascii="Arial" w:hAnsi="Arial" w:cs="Arial"/>
          <w:b/>
          <w:sz w:val="24"/>
          <w:szCs w:val="24"/>
        </w:rPr>
        <w:t>DIVULGADORAS</w:t>
      </w:r>
      <w:r w:rsidRPr="00441629">
        <w:rPr>
          <w:rFonts w:ascii="Arial" w:hAnsi="Arial" w:cs="Arial"/>
          <w:sz w:val="24"/>
          <w:szCs w:val="24"/>
        </w:rPr>
        <w:t xml:space="preserve"> e </w:t>
      </w:r>
      <w:r w:rsidRPr="00441629">
        <w:rPr>
          <w:rFonts w:ascii="Arial" w:hAnsi="Arial" w:cs="Arial"/>
          <w:b/>
          <w:sz w:val="24"/>
          <w:szCs w:val="24"/>
        </w:rPr>
        <w:t>RECEPTORAS</w:t>
      </w:r>
      <w:r w:rsidRPr="00441629">
        <w:rPr>
          <w:rFonts w:ascii="Arial" w:hAnsi="Arial" w:cs="Arial"/>
          <w:sz w:val="24"/>
          <w:szCs w:val="24"/>
        </w:rPr>
        <w:t>;</w:t>
      </w:r>
    </w:p>
    <w:p w14:paraId="7A5164E6" w14:textId="77777777" w:rsidR="00441629" w:rsidRPr="00441629" w:rsidRDefault="00441629" w:rsidP="00441629">
      <w:pPr>
        <w:jc w:val="both"/>
        <w:rPr>
          <w:rFonts w:ascii="Arial" w:hAnsi="Arial" w:cs="Arial"/>
          <w:sz w:val="24"/>
          <w:szCs w:val="24"/>
        </w:rPr>
      </w:pPr>
      <w:r w:rsidRPr="00441629">
        <w:rPr>
          <w:rFonts w:ascii="Arial" w:hAnsi="Arial" w:cs="Arial"/>
          <w:sz w:val="24"/>
          <w:szCs w:val="24"/>
        </w:rPr>
        <w:t xml:space="preserve">Considerando que a </w:t>
      </w:r>
      <w:r w:rsidRPr="00441629">
        <w:rPr>
          <w:rFonts w:ascii="Arial" w:hAnsi="Arial" w:cs="Arial"/>
          <w:b/>
          <w:sz w:val="24"/>
          <w:szCs w:val="24"/>
        </w:rPr>
        <w:t>“PARTE RECEPTORA”</w:t>
      </w:r>
      <w:r w:rsidRPr="00441629">
        <w:rPr>
          <w:rFonts w:ascii="Arial" w:hAnsi="Arial" w:cs="Arial"/>
          <w:sz w:val="24"/>
          <w:szCs w:val="24"/>
        </w:rPr>
        <w:t xml:space="preserve"> terá acesso a dados, informações, </w:t>
      </w:r>
      <w:r w:rsidRPr="00441629">
        <w:rPr>
          <w:rFonts w:ascii="Arial" w:hAnsi="Arial" w:cs="Arial"/>
          <w:i/>
          <w:sz w:val="24"/>
          <w:szCs w:val="24"/>
        </w:rPr>
        <w:t>know-how</w:t>
      </w:r>
      <w:r w:rsidRPr="00441629">
        <w:rPr>
          <w:rFonts w:ascii="Arial" w:hAnsi="Arial" w:cs="Arial"/>
          <w:sz w:val="24"/>
          <w:szCs w:val="24"/>
        </w:rPr>
        <w:t xml:space="preserve">, processos, conhecimentos técnicos, industriais e comerciais e demais informações de caráter confidencial, doravante denominados </w:t>
      </w:r>
      <w:r w:rsidRPr="00441629">
        <w:rPr>
          <w:rFonts w:ascii="Arial" w:hAnsi="Arial" w:cs="Arial"/>
          <w:b/>
          <w:sz w:val="24"/>
          <w:szCs w:val="24"/>
        </w:rPr>
        <w:t>“INFORMAÇÕES”</w:t>
      </w:r>
      <w:r w:rsidRPr="00441629">
        <w:rPr>
          <w:rFonts w:ascii="Arial" w:hAnsi="Arial" w:cs="Arial"/>
          <w:sz w:val="24"/>
          <w:szCs w:val="24"/>
        </w:rPr>
        <w:t xml:space="preserve">, relativas à </w:t>
      </w:r>
      <w:r w:rsidRPr="00441629">
        <w:rPr>
          <w:rFonts w:ascii="Arial" w:hAnsi="Arial" w:cs="Arial"/>
          <w:b/>
          <w:sz w:val="24"/>
          <w:szCs w:val="24"/>
        </w:rPr>
        <w:t>“TECNOLOGIA”</w:t>
      </w:r>
      <w:r w:rsidRPr="00441629">
        <w:rPr>
          <w:rFonts w:ascii="Arial" w:hAnsi="Arial" w:cs="Arial"/>
          <w:sz w:val="24"/>
          <w:szCs w:val="24"/>
        </w:rPr>
        <w:t>;</w:t>
      </w:r>
    </w:p>
    <w:p w14:paraId="1F98CEAE" w14:textId="77777777" w:rsidR="00441629" w:rsidRPr="00441629" w:rsidRDefault="00441629" w:rsidP="00441629">
      <w:pPr>
        <w:jc w:val="both"/>
        <w:rPr>
          <w:rFonts w:ascii="Arial" w:hAnsi="Arial" w:cs="Arial"/>
          <w:sz w:val="24"/>
          <w:szCs w:val="24"/>
        </w:rPr>
      </w:pPr>
      <w:r w:rsidRPr="00441629">
        <w:rPr>
          <w:rFonts w:ascii="Arial" w:hAnsi="Arial" w:cs="Arial"/>
          <w:sz w:val="24"/>
          <w:szCs w:val="24"/>
        </w:rPr>
        <w:t xml:space="preserve">Considerando que todas as </w:t>
      </w:r>
      <w:r w:rsidRPr="00441629">
        <w:rPr>
          <w:rFonts w:ascii="Arial" w:hAnsi="Arial" w:cs="Arial"/>
          <w:b/>
          <w:sz w:val="24"/>
          <w:szCs w:val="24"/>
        </w:rPr>
        <w:t>INFORMAÇÕES</w:t>
      </w:r>
      <w:r w:rsidRPr="00441629">
        <w:rPr>
          <w:rFonts w:ascii="Arial" w:hAnsi="Arial" w:cs="Arial"/>
          <w:sz w:val="24"/>
          <w:szCs w:val="24"/>
        </w:rPr>
        <w:t xml:space="preserve"> reveladas são revestidas de caráter confidencial, sendo denominadas </w:t>
      </w:r>
      <w:r w:rsidRPr="00441629">
        <w:rPr>
          <w:rFonts w:ascii="Arial" w:hAnsi="Arial" w:cs="Arial"/>
          <w:b/>
          <w:sz w:val="24"/>
          <w:szCs w:val="24"/>
        </w:rPr>
        <w:t>“INFORMAÇÕES CONFIDENCIAIS”</w:t>
      </w:r>
      <w:r w:rsidRPr="00441629">
        <w:rPr>
          <w:rFonts w:ascii="Arial" w:hAnsi="Arial" w:cs="Arial"/>
          <w:sz w:val="24"/>
          <w:szCs w:val="24"/>
        </w:rPr>
        <w:t xml:space="preserve"> e que as partes tem interesse que a negociação e os documentos permaneçam em sigilo;</w:t>
      </w:r>
    </w:p>
    <w:p w14:paraId="443DBE41" w14:textId="77777777" w:rsidR="00441629" w:rsidRPr="00441629" w:rsidRDefault="00441629" w:rsidP="00441629">
      <w:pPr>
        <w:jc w:val="both"/>
        <w:rPr>
          <w:rFonts w:ascii="Arial" w:hAnsi="Arial" w:cs="Arial"/>
          <w:sz w:val="24"/>
          <w:szCs w:val="24"/>
        </w:rPr>
      </w:pPr>
      <w:r w:rsidRPr="00441629">
        <w:rPr>
          <w:rFonts w:ascii="Arial" w:hAnsi="Arial" w:cs="Arial"/>
          <w:sz w:val="24"/>
          <w:szCs w:val="24"/>
        </w:rPr>
        <w:t xml:space="preserve">Considerando que a este Acordo estão sujeitos todos os indivíduos vinculados direta ou indiretamente à </w:t>
      </w:r>
      <w:r w:rsidRPr="00441629">
        <w:rPr>
          <w:rFonts w:ascii="Arial" w:hAnsi="Arial" w:cs="Arial"/>
          <w:b/>
          <w:sz w:val="24"/>
          <w:szCs w:val="24"/>
        </w:rPr>
        <w:t>PARTE RECEPTORA</w:t>
      </w:r>
      <w:r w:rsidRPr="00441629">
        <w:rPr>
          <w:rFonts w:ascii="Arial" w:hAnsi="Arial" w:cs="Arial"/>
          <w:sz w:val="24"/>
          <w:szCs w:val="24"/>
        </w:rPr>
        <w:t xml:space="preserve"> que durante as negociações e conversas tenham acesso às </w:t>
      </w:r>
      <w:r w:rsidRPr="00441629">
        <w:rPr>
          <w:rFonts w:ascii="Arial" w:hAnsi="Arial" w:cs="Arial"/>
          <w:b/>
          <w:sz w:val="24"/>
          <w:szCs w:val="24"/>
        </w:rPr>
        <w:t>“INFORMAÇÕES CONFIDENCIAIS”.</w:t>
      </w:r>
    </w:p>
    <w:p w14:paraId="0FB8A3AD" w14:textId="77777777" w:rsidR="00441629" w:rsidRPr="00441629" w:rsidRDefault="00441629" w:rsidP="00441629">
      <w:pPr>
        <w:jc w:val="both"/>
        <w:rPr>
          <w:rFonts w:ascii="Arial" w:hAnsi="Arial" w:cs="Arial"/>
          <w:sz w:val="24"/>
          <w:szCs w:val="24"/>
        </w:rPr>
      </w:pPr>
      <w:r w:rsidRPr="00441629">
        <w:rPr>
          <w:rFonts w:ascii="Arial" w:hAnsi="Arial" w:cs="Arial"/>
          <w:sz w:val="24"/>
          <w:szCs w:val="24"/>
        </w:rPr>
        <w:t xml:space="preserve">As </w:t>
      </w:r>
      <w:r w:rsidRPr="00441629">
        <w:rPr>
          <w:rFonts w:ascii="Arial" w:hAnsi="Arial" w:cs="Arial"/>
          <w:b/>
          <w:sz w:val="24"/>
          <w:szCs w:val="24"/>
        </w:rPr>
        <w:t>PARTES,</w:t>
      </w:r>
      <w:r w:rsidRPr="00441629">
        <w:rPr>
          <w:rFonts w:ascii="Arial" w:hAnsi="Arial" w:cs="Arial"/>
          <w:sz w:val="24"/>
          <w:szCs w:val="24"/>
        </w:rPr>
        <w:t xml:space="preserve"> </w:t>
      </w:r>
      <w:r w:rsidRPr="00441629">
        <w:rPr>
          <w:rFonts w:ascii="Arial" w:hAnsi="Arial" w:cs="Arial"/>
          <w:b/>
          <w:sz w:val="24"/>
          <w:szCs w:val="24"/>
        </w:rPr>
        <w:t>PORTANTO</w:t>
      </w:r>
      <w:r w:rsidRPr="00441629">
        <w:rPr>
          <w:rFonts w:ascii="Arial" w:hAnsi="Arial" w:cs="Arial"/>
          <w:sz w:val="24"/>
          <w:szCs w:val="24"/>
        </w:rPr>
        <w:t xml:space="preserve">, contratam os seguintes termos e condições: </w:t>
      </w:r>
    </w:p>
    <w:p w14:paraId="396BD214" w14:textId="77777777" w:rsidR="00441629" w:rsidRPr="00441629" w:rsidRDefault="00441629" w:rsidP="00441629">
      <w:pPr>
        <w:jc w:val="both"/>
        <w:rPr>
          <w:rFonts w:ascii="Arial" w:hAnsi="Arial" w:cs="Arial"/>
          <w:sz w:val="24"/>
          <w:szCs w:val="24"/>
        </w:rPr>
      </w:pPr>
    </w:p>
    <w:p w14:paraId="786725E0" w14:textId="77777777" w:rsidR="00441629" w:rsidRPr="00441629" w:rsidRDefault="00441629" w:rsidP="00441629">
      <w:pPr>
        <w:jc w:val="both"/>
        <w:rPr>
          <w:rFonts w:ascii="Arial" w:hAnsi="Arial" w:cs="Arial"/>
          <w:sz w:val="24"/>
          <w:szCs w:val="24"/>
        </w:rPr>
      </w:pPr>
      <w:r w:rsidRPr="00441629">
        <w:rPr>
          <w:rFonts w:ascii="Arial" w:hAnsi="Arial" w:cs="Arial"/>
          <w:b/>
          <w:sz w:val="24"/>
          <w:szCs w:val="24"/>
          <w:u w:val="single"/>
        </w:rPr>
        <w:t>Cláusula Primeira</w:t>
      </w:r>
      <w:r w:rsidRPr="00441629">
        <w:rPr>
          <w:rFonts w:ascii="Arial" w:hAnsi="Arial" w:cs="Arial"/>
          <w:b/>
          <w:sz w:val="24"/>
          <w:szCs w:val="24"/>
        </w:rPr>
        <w:t>.</w:t>
      </w:r>
      <w:r w:rsidRPr="00441629">
        <w:rPr>
          <w:rFonts w:ascii="Arial" w:hAnsi="Arial" w:cs="Arial"/>
          <w:sz w:val="24"/>
          <w:szCs w:val="24"/>
        </w:rPr>
        <w:tab/>
        <w:t xml:space="preserve"> Para efeito deste Acordo serão tratadas como “</w:t>
      </w:r>
      <w:r w:rsidRPr="00441629">
        <w:rPr>
          <w:rFonts w:ascii="Arial" w:hAnsi="Arial" w:cs="Arial"/>
          <w:b/>
          <w:sz w:val="24"/>
          <w:szCs w:val="24"/>
        </w:rPr>
        <w:t>INFORMAÇÕES CONFIDENCIAIS</w:t>
      </w:r>
      <w:r w:rsidRPr="00441629">
        <w:rPr>
          <w:rFonts w:ascii="Arial" w:hAnsi="Arial" w:cs="Arial"/>
          <w:sz w:val="24"/>
          <w:szCs w:val="24"/>
        </w:rPr>
        <w:t xml:space="preserve">”, a mera existência desse Acordo e/ou de conversas e/ou de negociações entre as </w:t>
      </w:r>
      <w:r w:rsidRPr="00441629">
        <w:rPr>
          <w:rFonts w:ascii="Arial" w:hAnsi="Arial" w:cs="Arial"/>
          <w:b/>
          <w:sz w:val="24"/>
          <w:szCs w:val="24"/>
        </w:rPr>
        <w:t>PARTES</w:t>
      </w:r>
      <w:r w:rsidRPr="00441629">
        <w:rPr>
          <w:rFonts w:ascii="Arial" w:hAnsi="Arial" w:cs="Arial"/>
          <w:sz w:val="24"/>
          <w:szCs w:val="24"/>
        </w:rPr>
        <w:t xml:space="preserve">; qualquer informação disponibilizada entre elas, por qualquer meio, incluindo o verbal, escrito ou magnético, definidas ou não como confidenciais referentes ao </w:t>
      </w:r>
      <w:r w:rsidRPr="00441629">
        <w:rPr>
          <w:rFonts w:ascii="Arial" w:hAnsi="Arial" w:cs="Arial"/>
          <w:b/>
          <w:sz w:val="24"/>
          <w:szCs w:val="24"/>
        </w:rPr>
        <w:t>“TECNOLOGIA”</w:t>
      </w:r>
      <w:r w:rsidRPr="00441629">
        <w:rPr>
          <w:rFonts w:ascii="Arial" w:hAnsi="Arial" w:cs="Arial"/>
          <w:sz w:val="24"/>
          <w:szCs w:val="24"/>
          <w:u w:val="single"/>
        </w:rPr>
        <w:t>,</w:t>
      </w:r>
      <w:r w:rsidRPr="00441629">
        <w:rPr>
          <w:rFonts w:ascii="Arial" w:hAnsi="Arial" w:cs="Arial"/>
          <w:sz w:val="24"/>
          <w:szCs w:val="24"/>
        </w:rPr>
        <w:t xml:space="preserve"> bem como informações ou dados (sejam eles provisórios ou definitivos) desenvolvidos a qualquer momento, quer sejam estes dados ou informações  de natureza estratégica, técnica, administrativa, industrial, comercial, jurídica, ou ainda de natureza diversa, incluindo, e sem limitação, segredos comerciais, atividades promocionais ou de comercialização, econômicas, financeiras e outros negócios das partes ou de outras empresas que poderão vir a integrar ou se relacionarem ao </w:t>
      </w:r>
      <w:r w:rsidRPr="00441629">
        <w:rPr>
          <w:rFonts w:ascii="Arial" w:hAnsi="Arial" w:cs="Arial"/>
          <w:b/>
          <w:sz w:val="24"/>
          <w:szCs w:val="24"/>
        </w:rPr>
        <w:t>“TECNOLOGIA”</w:t>
      </w:r>
      <w:r w:rsidRPr="00441629">
        <w:rPr>
          <w:rFonts w:ascii="Arial" w:hAnsi="Arial" w:cs="Arial"/>
          <w:sz w:val="24"/>
          <w:szCs w:val="24"/>
        </w:rPr>
        <w:t>, que não são de conhecimento público. Tais informações não se limitam, mas poderão constar de diversos materiais, tais como desenhos, modelos, dados, especificações, relatórios, compilações, programas de computador, fórmulas, patentes, aspectos financeiros e econômicos, questões contratuais, produtos existentes ou futuros e outros materiais quaisquer que tenham sido obtidos ou conhecidos antes ou depois da vigência deste Acordo</w:t>
      </w:r>
      <w:r w:rsidRPr="00441629">
        <w:rPr>
          <w:rFonts w:ascii="Arial" w:hAnsi="Arial" w:cs="Arial"/>
          <w:snapToGrid w:val="0"/>
          <w:sz w:val="24"/>
          <w:szCs w:val="24"/>
        </w:rPr>
        <w:t>.</w:t>
      </w:r>
      <w:r w:rsidRPr="00441629">
        <w:rPr>
          <w:rFonts w:ascii="Arial" w:hAnsi="Arial" w:cs="Arial"/>
          <w:sz w:val="24"/>
          <w:szCs w:val="24"/>
        </w:rPr>
        <w:t xml:space="preserve"> São também consideradas “</w:t>
      </w:r>
      <w:r w:rsidRPr="00441629">
        <w:rPr>
          <w:rFonts w:ascii="Arial" w:hAnsi="Arial" w:cs="Arial"/>
          <w:b/>
          <w:sz w:val="24"/>
          <w:szCs w:val="24"/>
        </w:rPr>
        <w:t>INFORMAÇÕES CONFIDENCIAIS”</w:t>
      </w:r>
      <w:r w:rsidRPr="00441629">
        <w:rPr>
          <w:rFonts w:ascii="Arial" w:hAnsi="Arial" w:cs="Arial"/>
          <w:sz w:val="24"/>
          <w:szCs w:val="24"/>
        </w:rPr>
        <w:t xml:space="preserve">, as invenções, descobertas, aperfeiçoamentos, inovações ou geração de novos conhecimentos decorrentes do </w:t>
      </w:r>
      <w:r w:rsidRPr="00441629">
        <w:rPr>
          <w:rFonts w:ascii="Arial" w:hAnsi="Arial" w:cs="Arial"/>
          <w:sz w:val="24"/>
          <w:szCs w:val="24"/>
        </w:rPr>
        <w:lastRenderedPageBreak/>
        <w:t xml:space="preserve">acesso às informações relativas à </w:t>
      </w:r>
      <w:r w:rsidRPr="00441629">
        <w:rPr>
          <w:rFonts w:ascii="Arial" w:hAnsi="Arial" w:cs="Arial"/>
          <w:b/>
          <w:sz w:val="24"/>
          <w:szCs w:val="24"/>
        </w:rPr>
        <w:t>“TECNOLOGIA</w:t>
      </w:r>
      <w:r w:rsidRPr="00441629">
        <w:rPr>
          <w:rFonts w:ascii="Arial" w:hAnsi="Arial" w:cs="Arial"/>
          <w:sz w:val="24"/>
          <w:szCs w:val="24"/>
        </w:rPr>
        <w:t>” que resultem no desenvolvimento de produto, processo ou serviços que sejam passíveis de proteção e patenteamento, nos Termos da Lei 9.279/96 (Lei de Propriedade Industrial).</w:t>
      </w:r>
    </w:p>
    <w:p w14:paraId="2824EFB2" w14:textId="77777777" w:rsidR="00441629" w:rsidRPr="00441629" w:rsidRDefault="00441629" w:rsidP="00441629">
      <w:pPr>
        <w:jc w:val="both"/>
        <w:rPr>
          <w:rFonts w:ascii="Arial" w:hAnsi="Arial" w:cs="Arial"/>
          <w:sz w:val="24"/>
          <w:szCs w:val="24"/>
        </w:rPr>
      </w:pPr>
      <w:r w:rsidRPr="00441629">
        <w:rPr>
          <w:rFonts w:ascii="Arial" w:hAnsi="Arial" w:cs="Arial"/>
          <w:b/>
          <w:sz w:val="24"/>
          <w:szCs w:val="24"/>
          <w:u w:val="single"/>
        </w:rPr>
        <w:t>Parágrafo Primeiro</w:t>
      </w:r>
      <w:r w:rsidRPr="00441629">
        <w:rPr>
          <w:rFonts w:ascii="Arial" w:hAnsi="Arial" w:cs="Arial"/>
          <w:sz w:val="24"/>
          <w:szCs w:val="24"/>
        </w:rPr>
        <w:t xml:space="preserve"> – As </w:t>
      </w:r>
      <w:r w:rsidRPr="00441629">
        <w:rPr>
          <w:rFonts w:ascii="Arial" w:hAnsi="Arial" w:cs="Arial"/>
          <w:b/>
          <w:sz w:val="24"/>
          <w:szCs w:val="24"/>
        </w:rPr>
        <w:t>INFORMAÇÕES CONFIDENCIAIS</w:t>
      </w:r>
      <w:r w:rsidRPr="00441629">
        <w:rPr>
          <w:rFonts w:ascii="Arial" w:hAnsi="Arial" w:cs="Arial"/>
          <w:sz w:val="24"/>
          <w:szCs w:val="24"/>
        </w:rPr>
        <w:t xml:space="preserve"> compreendem todas as informações descritas na Cláusula Primeira reveladas pela à </w:t>
      </w:r>
      <w:r w:rsidRPr="00441629">
        <w:rPr>
          <w:rFonts w:ascii="Arial" w:hAnsi="Arial" w:cs="Arial"/>
          <w:b/>
          <w:sz w:val="24"/>
          <w:szCs w:val="24"/>
        </w:rPr>
        <w:t>PARTE RECEPTORA</w:t>
      </w:r>
      <w:r w:rsidRPr="00441629">
        <w:rPr>
          <w:rFonts w:ascii="Arial" w:hAnsi="Arial" w:cs="Arial"/>
          <w:sz w:val="24"/>
          <w:szCs w:val="24"/>
        </w:rPr>
        <w:t>, tanto anteriormente como após a data de assinatura deste instrumento.</w:t>
      </w:r>
    </w:p>
    <w:p w14:paraId="2C0C5A1B" w14:textId="77777777" w:rsidR="00441629" w:rsidRPr="00441629" w:rsidRDefault="00441629" w:rsidP="00441629">
      <w:pPr>
        <w:jc w:val="both"/>
        <w:rPr>
          <w:rFonts w:ascii="Arial" w:hAnsi="Arial" w:cs="Arial"/>
          <w:sz w:val="24"/>
          <w:szCs w:val="24"/>
        </w:rPr>
      </w:pPr>
      <w:r w:rsidRPr="00441629">
        <w:rPr>
          <w:rFonts w:ascii="Arial" w:hAnsi="Arial" w:cs="Arial"/>
          <w:b/>
          <w:sz w:val="24"/>
          <w:szCs w:val="24"/>
          <w:u w:val="single"/>
        </w:rPr>
        <w:t>Parágrafo Segundo</w:t>
      </w:r>
      <w:r w:rsidRPr="00441629">
        <w:rPr>
          <w:rFonts w:ascii="Arial" w:hAnsi="Arial" w:cs="Arial"/>
          <w:sz w:val="24"/>
          <w:szCs w:val="24"/>
        </w:rPr>
        <w:t xml:space="preserve"> – Não serão entendidas como </w:t>
      </w:r>
      <w:r w:rsidRPr="00441629">
        <w:rPr>
          <w:rFonts w:ascii="Arial" w:hAnsi="Arial" w:cs="Arial"/>
          <w:b/>
          <w:sz w:val="24"/>
          <w:szCs w:val="24"/>
        </w:rPr>
        <w:t>INFORMAÇÕES CONFIDENCIAIS</w:t>
      </w:r>
      <w:r w:rsidRPr="00441629">
        <w:rPr>
          <w:rFonts w:ascii="Arial" w:hAnsi="Arial" w:cs="Arial"/>
          <w:sz w:val="24"/>
          <w:szCs w:val="24"/>
        </w:rPr>
        <w:t xml:space="preserve"> todas aquelas que:</w:t>
      </w:r>
    </w:p>
    <w:p w14:paraId="70E97A7F" w14:textId="77777777" w:rsidR="00441629" w:rsidRPr="00441629" w:rsidRDefault="00441629" w:rsidP="00441629">
      <w:pPr>
        <w:ind w:firstLine="720"/>
        <w:jc w:val="both"/>
        <w:rPr>
          <w:rFonts w:ascii="Arial" w:hAnsi="Arial" w:cs="Arial"/>
          <w:sz w:val="24"/>
          <w:szCs w:val="24"/>
        </w:rPr>
      </w:pPr>
      <w:r w:rsidRPr="00441629">
        <w:rPr>
          <w:rFonts w:ascii="Arial" w:hAnsi="Arial" w:cs="Arial"/>
          <w:sz w:val="24"/>
          <w:szCs w:val="24"/>
        </w:rPr>
        <w:t>(i) não sejam apresentadas como confidencial pela parte que as revelar;</w:t>
      </w:r>
    </w:p>
    <w:p w14:paraId="480D5F49" w14:textId="77777777" w:rsidR="00441629" w:rsidRPr="00441629" w:rsidRDefault="00441629" w:rsidP="00441629">
      <w:pPr>
        <w:ind w:firstLine="720"/>
        <w:jc w:val="both"/>
        <w:rPr>
          <w:rFonts w:ascii="Arial" w:hAnsi="Arial" w:cs="Arial"/>
          <w:sz w:val="24"/>
          <w:szCs w:val="24"/>
        </w:rPr>
      </w:pPr>
      <w:r w:rsidRPr="00441629">
        <w:rPr>
          <w:rFonts w:ascii="Arial" w:hAnsi="Arial" w:cs="Arial"/>
          <w:sz w:val="24"/>
          <w:szCs w:val="24"/>
        </w:rPr>
        <w:t>(</w:t>
      </w:r>
      <w:proofErr w:type="spellStart"/>
      <w:r w:rsidRPr="00441629">
        <w:rPr>
          <w:rFonts w:ascii="Arial" w:hAnsi="Arial" w:cs="Arial"/>
          <w:sz w:val="24"/>
          <w:szCs w:val="24"/>
        </w:rPr>
        <w:t>ii</w:t>
      </w:r>
      <w:proofErr w:type="spellEnd"/>
      <w:r w:rsidRPr="00441629">
        <w:rPr>
          <w:rFonts w:ascii="Arial" w:hAnsi="Arial" w:cs="Arial"/>
          <w:sz w:val="24"/>
          <w:szCs w:val="24"/>
        </w:rPr>
        <w:t>) já estejam na posse da parte receptora, tendo sido recebidas de outra fonte à época de sua revelação, conforme comprovado por registros por escrito;</w:t>
      </w:r>
    </w:p>
    <w:p w14:paraId="440D44D1" w14:textId="77777777" w:rsidR="00441629" w:rsidRPr="00441629" w:rsidRDefault="00441629" w:rsidP="00441629">
      <w:pPr>
        <w:ind w:firstLine="720"/>
        <w:jc w:val="both"/>
        <w:rPr>
          <w:rFonts w:ascii="Arial" w:hAnsi="Arial" w:cs="Arial"/>
          <w:sz w:val="24"/>
          <w:szCs w:val="24"/>
        </w:rPr>
      </w:pPr>
      <w:r w:rsidRPr="00441629">
        <w:rPr>
          <w:rFonts w:ascii="Arial" w:hAnsi="Arial" w:cs="Arial"/>
          <w:sz w:val="24"/>
          <w:szCs w:val="24"/>
        </w:rPr>
        <w:t>(</w:t>
      </w:r>
      <w:proofErr w:type="spellStart"/>
      <w:r w:rsidRPr="00441629">
        <w:rPr>
          <w:rFonts w:ascii="Arial" w:hAnsi="Arial" w:cs="Arial"/>
          <w:sz w:val="24"/>
          <w:szCs w:val="24"/>
        </w:rPr>
        <w:t>iii</w:t>
      </w:r>
      <w:proofErr w:type="spellEnd"/>
      <w:r w:rsidRPr="00441629">
        <w:rPr>
          <w:rFonts w:ascii="Arial" w:hAnsi="Arial" w:cs="Arial"/>
          <w:sz w:val="24"/>
          <w:szCs w:val="24"/>
        </w:rPr>
        <w:t>) sejam recebidas de terceiros que não tenham obrigação de confidencialidade para com a parte reveladora, desde que não tenham sido obtidas de forma imprópria;</w:t>
      </w:r>
    </w:p>
    <w:p w14:paraId="4C15E2D6" w14:textId="77777777" w:rsidR="00441629" w:rsidRPr="00441629" w:rsidRDefault="00441629" w:rsidP="00441629">
      <w:pPr>
        <w:ind w:firstLine="720"/>
        <w:jc w:val="both"/>
        <w:rPr>
          <w:rFonts w:ascii="Arial" w:hAnsi="Arial" w:cs="Arial"/>
          <w:sz w:val="24"/>
          <w:szCs w:val="24"/>
        </w:rPr>
      </w:pPr>
      <w:r w:rsidRPr="00441629">
        <w:rPr>
          <w:rFonts w:ascii="Arial" w:hAnsi="Arial" w:cs="Arial"/>
          <w:sz w:val="24"/>
          <w:szCs w:val="24"/>
        </w:rPr>
        <w:t>(</w:t>
      </w:r>
      <w:proofErr w:type="spellStart"/>
      <w:r w:rsidRPr="00441629">
        <w:rPr>
          <w:rFonts w:ascii="Arial" w:hAnsi="Arial" w:cs="Arial"/>
          <w:sz w:val="24"/>
          <w:szCs w:val="24"/>
        </w:rPr>
        <w:t>iv</w:t>
      </w:r>
      <w:proofErr w:type="spellEnd"/>
      <w:r w:rsidRPr="00441629">
        <w:rPr>
          <w:rFonts w:ascii="Arial" w:hAnsi="Arial" w:cs="Arial"/>
          <w:sz w:val="24"/>
          <w:szCs w:val="24"/>
        </w:rPr>
        <w:t>) sejam desenvolvidas de forma independente pela parte receptora;</w:t>
      </w:r>
    </w:p>
    <w:p w14:paraId="7EAC0E92" w14:textId="77777777" w:rsidR="00441629" w:rsidRPr="00441629" w:rsidRDefault="00441629" w:rsidP="00441629">
      <w:pPr>
        <w:ind w:firstLine="720"/>
        <w:jc w:val="both"/>
        <w:rPr>
          <w:rFonts w:ascii="Arial" w:hAnsi="Arial" w:cs="Arial"/>
          <w:sz w:val="24"/>
          <w:szCs w:val="24"/>
        </w:rPr>
      </w:pPr>
      <w:r w:rsidRPr="00441629">
        <w:rPr>
          <w:rFonts w:ascii="Arial" w:hAnsi="Arial" w:cs="Arial"/>
          <w:sz w:val="24"/>
          <w:szCs w:val="24"/>
        </w:rPr>
        <w:t>(v) estejam, ou se tornem, de domínio público, desde que não seja por meio da parte receptora; ou</w:t>
      </w:r>
    </w:p>
    <w:p w14:paraId="29B7E749" w14:textId="77777777" w:rsidR="00441629" w:rsidRPr="00441629" w:rsidRDefault="00441629" w:rsidP="00441629">
      <w:pPr>
        <w:ind w:firstLine="720"/>
        <w:jc w:val="both"/>
        <w:rPr>
          <w:rFonts w:ascii="Arial" w:hAnsi="Arial" w:cs="Arial"/>
          <w:sz w:val="24"/>
          <w:szCs w:val="24"/>
        </w:rPr>
      </w:pPr>
      <w:r w:rsidRPr="00441629">
        <w:rPr>
          <w:rFonts w:ascii="Arial" w:hAnsi="Arial" w:cs="Arial"/>
          <w:sz w:val="24"/>
          <w:szCs w:val="24"/>
        </w:rPr>
        <w:t>(vi) devam ser reveladas por exigência legal ou regulamentar.</w:t>
      </w:r>
    </w:p>
    <w:p w14:paraId="0F3092E5" w14:textId="77777777" w:rsidR="00441629" w:rsidRPr="00441629" w:rsidRDefault="00441629" w:rsidP="00441629">
      <w:pPr>
        <w:jc w:val="both"/>
        <w:rPr>
          <w:rFonts w:ascii="Arial" w:hAnsi="Arial" w:cs="Arial"/>
          <w:sz w:val="24"/>
          <w:szCs w:val="24"/>
        </w:rPr>
      </w:pPr>
      <w:r w:rsidRPr="00441629">
        <w:rPr>
          <w:rFonts w:ascii="Arial" w:hAnsi="Arial" w:cs="Arial"/>
          <w:b/>
          <w:sz w:val="24"/>
          <w:szCs w:val="24"/>
          <w:u w:val="single"/>
        </w:rPr>
        <w:t>Parágrafo Terceiro</w:t>
      </w:r>
      <w:r w:rsidRPr="00441629">
        <w:rPr>
          <w:rFonts w:ascii="Arial" w:hAnsi="Arial" w:cs="Arial"/>
          <w:sz w:val="24"/>
          <w:szCs w:val="24"/>
        </w:rPr>
        <w:t xml:space="preserve"> – O ônus de indicar que qualquer uma das </w:t>
      </w:r>
      <w:r w:rsidRPr="00441629">
        <w:rPr>
          <w:rFonts w:ascii="Arial" w:hAnsi="Arial" w:cs="Arial"/>
          <w:b/>
          <w:sz w:val="24"/>
          <w:szCs w:val="24"/>
        </w:rPr>
        <w:t>INFORMAÇÕES CONFIDENCIAIS</w:t>
      </w:r>
      <w:r w:rsidRPr="00441629">
        <w:rPr>
          <w:rFonts w:ascii="Arial" w:hAnsi="Arial" w:cs="Arial"/>
          <w:sz w:val="24"/>
          <w:szCs w:val="24"/>
        </w:rPr>
        <w:t xml:space="preserve"> enquadra-se no disposto no Parágrafo Segundo desta Cláusula recairá sobre a </w:t>
      </w:r>
      <w:r w:rsidRPr="00441629">
        <w:rPr>
          <w:rFonts w:ascii="Arial" w:hAnsi="Arial" w:cs="Arial"/>
          <w:b/>
          <w:sz w:val="24"/>
          <w:szCs w:val="24"/>
        </w:rPr>
        <w:t>PARTE RECEPTORA</w:t>
      </w:r>
      <w:r w:rsidRPr="00441629">
        <w:rPr>
          <w:rFonts w:ascii="Arial" w:hAnsi="Arial" w:cs="Arial"/>
          <w:sz w:val="24"/>
          <w:szCs w:val="24"/>
        </w:rPr>
        <w:t xml:space="preserve"> e só terá efeito com a anuência da</w:t>
      </w:r>
      <w:r w:rsidRPr="00441629">
        <w:rPr>
          <w:rFonts w:ascii="Arial" w:hAnsi="Arial" w:cs="Arial"/>
          <w:b/>
          <w:sz w:val="24"/>
          <w:szCs w:val="24"/>
        </w:rPr>
        <w:t xml:space="preserve"> PARTE REVELADORA</w:t>
      </w:r>
      <w:r w:rsidRPr="00441629">
        <w:rPr>
          <w:rFonts w:ascii="Arial" w:hAnsi="Arial" w:cs="Arial"/>
          <w:sz w:val="24"/>
          <w:szCs w:val="24"/>
        </w:rPr>
        <w:t>.</w:t>
      </w:r>
    </w:p>
    <w:p w14:paraId="55801795" w14:textId="77777777" w:rsidR="00441629" w:rsidRPr="00441629" w:rsidRDefault="00441629" w:rsidP="00441629">
      <w:pPr>
        <w:jc w:val="both"/>
        <w:rPr>
          <w:rFonts w:ascii="Arial" w:hAnsi="Arial" w:cs="Arial"/>
          <w:sz w:val="24"/>
          <w:szCs w:val="24"/>
        </w:rPr>
      </w:pPr>
      <w:r w:rsidRPr="00441629">
        <w:rPr>
          <w:rFonts w:ascii="Arial" w:hAnsi="Arial" w:cs="Arial"/>
          <w:b/>
          <w:sz w:val="24"/>
          <w:szCs w:val="24"/>
          <w:u w:val="single"/>
        </w:rPr>
        <w:t>Cláusula Segunda</w:t>
      </w:r>
      <w:r w:rsidRPr="00441629">
        <w:rPr>
          <w:rFonts w:ascii="Arial" w:hAnsi="Arial" w:cs="Arial"/>
          <w:b/>
          <w:sz w:val="24"/>
          <w:szCs w:val="24"/>
        </w:rPr>
        <w:t>.</w:t>
      </w:r>
      <w:r w:rsidRPr="00441629">
        <w:rPr>
          <w:rFonts w:ascii="Arial" w:hAnsi="Arial" w:cs="Arial"/>
          <w:sz w:val="24"/>
          <w:szCs w:val="24"/>
        </w:rPr>
        <w:tab/>
        <w:t xml:space="preserve"> A </w:t>
      </w:r>
      <w:r w:rsidRPr="00441629">
        <w:rPr>
          <w:rFonts w:ascii="Arial" w:hAnsi="Arial" w:cs="Arial"/>
          <w:b/>
          <w:sz w:val="24"/>
          <w:szCs w:val="24"/>
        </w:rPr>
        <w:t>PARTE RECEPTORA</w:t>
      </w:r>
      <w:r w:rsidRPr="00441629">
        <w:rPr>
          <w:rFonts w:ascii="Arial" w:hAnsi="Arial" w:cs="Arial"/>
          <w:sz w:val="24"/>
          <w:szCs w:val="24"/>
        </w:rPr>
        <w:t xml:space="preserve"> se obriga</w:t>
      </w:r>
      <w:r w:rsidRPr="00441629">
        <w:rPr>
          <w:rFonts w:ascii="Arial" w:hAnsi="Arial" w:cs="Arial"/>
          <w:snapToGrid w:val="0"/>
          <w:sz w:val="24"/>
          <w:szCs w:val="24"/>
        </w:rPr>
        <w:t xml:space="preserve"> a não distribuir, copiar, revelar, reproduzir, adaptar, fornecer, comercializar ou por qualquer outra forma, divulgar ou explorar as </w:t>
      </w:r>
      <w:r w:rsidRPr="00441629">
        <w:rPr>
          <w:rFonts w:ascii="Arial" w:hAnsi="Arial" w:cs="Arial"/>
          <w:b/>
          <w:snapToGrid w:val="0"/>
          <w:sz w:val="24"/>
          <w:szCs w:val="24"/>
        </w:rPr>
        <w:t>INFORMAÇÕES</w:t>
      </w:r>
      <w:r w:rsidRPr="00441629">
        <w:rPr>
          <w:rFonts w:ascii="Arial" w:hAnsi="Arial" w:cs="Arial"/>
          <w:snapToGrid w:val="0"/>
          <w:sz w:val="24"/>
          <w:szCs w:val="24"/>
        </w:rPr>
        <w:t xml:space="preserve"> </w:t>
      </w:r>
      <w:r w:rsidRPr="00441629">
        <w:rPr>
          <w:rFonts w:ascii="Arial" w:hAnsi="Arial" w:cs="Arial"/>
          <w:b/>
          <w:snapToGrid w:val="0"/>
          <w:sz w:val="24"/>
          <w:szCs w:val="24"/>
        </w:rPr>
        <w:t xml:space="preserve">CONFIDENCIAIS </w:t>
      </w:r>
      <w:r w:rsidRPr="00441629">
        <w:rPr>
          <w:rFonts w:ascii="Arial" w:hAnsi="Arial" w:cs="Arial"/>
          <w:snapToGrid w:val="0"/>
          <w:sz w:val="24"/>
          <w:szCs w:val="24"/>
        </w:rPr>
        <w:t xml:space="preserve">que lhes tenham sido confiadas ou de que tem conhecimento, </w:t>
      </w:r>
      <w:r w:rsidRPr="00441629">
        <w:rPr>
          <w:rFonts w:ascii="Arial" w:hAnsi="Arial" w:cs="Arial"/>
          <w:sz w:val="24"/>
          <w:szCs w:val="24"/>
        </w:rPr>
        <w:t xml:space="preserve">mantendo-as em segredo e confidencialidade absoluta, salvo quando sua divulgação for previamente autorizada, por escrito, pela </w:t>
      </w:r>
      <w:r w:rsidRPr="00441629">
        <w:rPr>
          <w:rFonts w:ascii="Arial" w:hAnsi="Arial" w:cs="Arial"/>
          <w:b/>
          <w:bCs/>
          <w:sz w:val="24"/>
          <w:szCs w:val="24"/>
        </w:rPr>
        <w:t>PARTE REVELADORA</w:t>
      </w:r>
      <w:r w:rsidRPr="00441629">
        <w:rPr>
          <w:rFonts w:ascii="Arial" w:hAnsi="Arial" w:cs="Arial"/>
          <w:sz w:val="24"/>
          <w:szCs w:val="24"/>
        </w:rPr>
        <w:t xml:space="preserve">, ou sua divulgação for exigida judicialmente. Neste último caso, a divulgação deverá ser previamente informada por escrito à </w:t>
      </w:r>
      <w:r w:rsidRPr="00441629">
        <w:rPr>
          <w:rFonts w:ascii="Arial" w:hAnsi="Arial" w:cs="Arial"/>
          <w:b/>
          <w:bCs/>
          <w:sz w:val="24"/>
          <w:szCs w:val="24"/>
        </w:rPr>
        <w:t>PARTE REVELADORA</w:t>
      </w:r>
      <w:r w:rsidRPr="00441629">
        <w:rPr>
          <w:rFonts w:ascii="Arial" w:hAnsi="Arial" w:cs="Arial"/>
          <w:sz w:val="24"/>
          <w:szCs w:val="24"/>
        </w:rPr>
        <w:t>.</w:t>
      </w:r>
    </w:p>
    <w:p w14:paraId="2E159868" w14:textId="77777777" w:rsidR="00441629" w:rsidRPr="00441629" w:rsidRDefault="00441629" w:rsidP="00441629">
      <w:pPr>
        <w:jc w:val="both"/>
        <w:rPr>
          <w:rFonts w:ascii="Arial" w:hAnsi="Arial" w:cs="Arial"/>
          <w:sz w:val="24"/>
          <w:szCs w:val="24"/>
        </w:rPr>
      </w:pPr>
      <w:r w:rsidRPr="00441629">
        <w:rPr>
          <w:rFonts w:ascii="Arial" w:hAnsi="Arial" w:cs="Arial"/>
          <w:b/>
          <w:sz w:val="24"/>
          <w:szCs w:val="24"/>
          <w:u w:val="single"/>
        </w:rPr>
        <w:lastRenderedPageBreak/>
        <w:t>Cláusula Terceira</w:t>
      </w:r>
      <w:r w:rsidRPr="00441629">
        <w:rPr>
          <w:rFonts w:ascii="Arial" w:hAnsi="Arial" w:cs="Arial"/>
          <w:b/>
          <w:sz w:val="24"/>
          <w:szCs w:val="24"/>
        </w:rPr>
        <w:t>.</w:t>
      </w:r>
      <w:r w:rsidRPr="00441629">
        <w:rPr>
          <w:rFonts w:ascii="Arial" w:hAnsi="Arial" w:cs="Arial"/>
          <w:sz w:val="24"/>
          <w:szCs w:val="24"/>
        </w:rPr>
        <w:tab/>
        <w:t xml:space="preserve"> </w:t>
      </w:r>
      <w:r w:rsidRPr="00441629">
        <w:rPr>
          <w:rFonts w:ascii="Arial" w:hAnsi="Arial" w:cs="Arial"/>
          <w:spacing w:val="-3"/>
          <w:sz w:val="24"/>
          <w:szCs w:val="24"/>
        </w:rPr>
        <w:t xml:space="preserve">Na eventualidade de qualquer da </w:t>
      </w:r>
      <w:r w:rsidRPr="00441629">
        <w:rPr>
          <w:rFonts w:ascii="Arial" w:hAnsi="Arial" w:cs="Arial"/>
          <w:b/>
          <w:spacing w:val="-3"/>
          <w:sz w:val="24"/>
          <w:szCs w:val="24"/>
        </w:rPr>
        <w:t>PARTE RECEPTORA</w:t>
      </w:r>
      <w:r w:rsidRPr="00441629">
        <w:rPr>
          <w:rFonts w:ascii="Arial" w:hAnsi="Arial" w:cs="Arial"/>
          <w:spacing w:val="-3"/>
          <w:sz w:val="24"/>
          <w:szCs w:val="24"/>
        </w:rPr>
        <w:t xml:space="preserve"> receber intimação para testemunhar ou depor, ou, de outra forma, prestar informações cujo teor implique na divulgação da totalidade ou parte de qualquer das informações, ou ser obrigada a divulgar qualquer das informações para o fim de se defender em ação judicial instaurada contra si ou na qual seja parte, então a </w:t>
      </w:r>
      <w:r w:rsidRPr="00441629">
        <w:rPr>
          <w:rFonts w:ascii="Arial" w:hAnsi="Arial" w:cs="Arial"/>
          <w:b/>
          <w:spacing w:val="-3"/>
          <w:sz w:val="24"/>
          <w:szCs w:val="24"/>
        </w:rPr>
        <w:t>PARTE RECEPTORA</w:t>
      </w:r>
      <w:r w:rsidRPr="00441629">
        <w:rPr>
          <w:rFonts w:ascii="Arial" w:hAnsi="Arial" w:cs="Arial"/>
          <w:spacing w:val="-3"/>
          <w:sz w:val="24"/>
          <w:szCs w:val="24"/>
        </w:rPr>
        <w:t xml:space="preserve"> concorda desde já em (i) notificar imediatamente a outra parte da existência dos termos e circunstâncias relativos à intimação ou da necessidade de defesa, conforme o caso, e (</w:t>
      </w:r>
      <w:proofErr w:type="spellStart"/>
      <w:r w:rsidRPr="00441629">
        <w:rPr>
          <w:rFonts w:ascii="Arial" w:hAnsi="Arial" w:cs="Arial"/>
          <w:spacing w:val="-3"/>
          <w:sz w:val="24"/>
          <w:szCs w:val="24"/>
        </w:rPr>
        <w:t>ii</w:t>
      </w:r>
      <w:proofErr w:type="spellEnd"/>
      <w:r w:rsidRPr="00441629">
        <w:rPr>
          <w:rFonts w:ascii="Arial" w:hAnsi="Arial" w:cs="Arial"/>
          <w:spacing w:val="-3"/>
          <w:sz w:val="24"/>
          <w:szCs w:val="24"/>
        </w:rPr>
        <w:t xml:space="preserve">) consultar a outra parte a respeito da conveniência de se tomar as medidas legais cabíveis na tentativa de evitar ou de limitar, no todo ou em parte, a divulgação de qualquer das </w:t>
      </w:r>
      <w:r w:rsidRPr="00441629">
        <w:rPr>
          <w:rFonts w:ascii="Arial" w:hAnsi="Arial" w:cs="Arial"/>
          <w:b/>
          <w:spacing w:val="-3"/>
          <w:sz w:val="24"/>
          <w:szCs w:val="24"/>
        </w:rPr>
        <w:t>INFORMAÇÕES CONFIDENCIAIS</w:t>
      </w:r>
      <w:r w:rsidRPr="00441629">
        <w:rPr>
          <w:rFonts w:ascii="Arial" w:hAnsi="Arial" w:cs="Arial"/>
          <w:spacing w:val="-3"/>
          <w:sz w:val="24"/>
          <w:szCs w:val="24"/>
        </w:rPr>
        <w:t>.</w:t>
      </w:r>
    </w:p>
    <w:p w14:paraId="0D848921" w14:textId="77777777" w:rsidR="00441629" w:rsidRPr="00441629" w:rsidRDefault="00441629" w:rsidP="00441629">
      <w:pPr>
        <w:jc w:val="both"/>
        <w:rPr>
          <w:rFonts w:ascii="Arial" w:hAnsi="Arial" w:cs="Arial"/>
          <w:sz w:val="24"/>
          <w:szCs w:val="24"/>
        </w:rPr>
      </w:pPr>
      <w:r w:rsidRPr="00441629">
        <w:rPr>
          <w:rFonts w:ascii="Arial" w:hAnsi="Arial" w:cs="Arial"/>
          <w:b/>
          <w:sz w:val="24"/>
          <w:szCs w:val="24"/>
          <w:u w:val="single"/>
        </w:rPr>
        <w:t>Cláusula Quarta</w:t>
      </w:r>
      <w:r w:rsidRPr="00441629">
        <w:rPr>
          <w:rFonts w:ascii="Arial" w:hAnsi="Arial" w:cs="Arial"/>
          <w:b/>
          <w:sz w:val="24"/>
          <w:szCs w:val="24"/>
        </w:rPr>
        <w:t>.</w:t>
      </w:r>
      <w:r w:rsidRPr="00441629">
        <w:rPr>
          <w:rFonts w:ascii="Arial" w:hAnsi="Arial" w:cs="Arial"/>
          <w:b/>
          <w:sz w:val="24"/>
          <w:szCs w:val="24"/>
        </w:rPr>
        <w:tab/>
      </w:r>
      <w:r w:rsidRPr="00441629">
        <w:rPr>
          <w:rFonts w:ascii="Arial" w:hAnsi="Arial" w:cs="Arial"/>
          <w:sz w:val="24"/>
          <w:szCs w:val="24"/>
        </w:rPr>
        <w:t xml:space="preserve">A </w:t>
      </w:r>
      <w:r w:rsidRPr="00441629">
        <w:rPr>
          <w:rFonts w:ascii="Arial" w:hAnsi="Arial" w:cs="Arial"/>
          <w:b/>
          <w:sz w:val="24"/>
          <w:szCs w:val="24"/>
        </w:rPr>
        <w:t>PARTE RECEPTORA</w:t>
      </w:r>
      <w:r w:rsidRPr="00441629">
        <w:rPr>
          <w:rFonts w:ascii="Arial" w:hAnsi="Arial" w:cs="Arial"/>
          <w:sz w:val="24"/>
          <w:szCs w:val="24"/>
        </w:rPr>
        <w:t xml:space="preserve"> obriga-se a devolver à </w:t>
      </w:r>
      <w:r w:rsidRPr="00441629">
        <w:rPr>
          <w:rFonts w:ascii="Arial" w:hAnsi="Arial" w:cs="Arial"/>
          <w:b/>
          <w:bCs/>
          <w:sz w:val="24"/>
          <w:szCs w:val="24"/>
        </w:rPr>
        <w:t>PARTE REVELADORA</w:t>
      </w:r>
      <w:r w:rsidRPr="00441629">
        <w:rPr>
          <w:rFonts w:ascii="Arial" w:hAnsi="Arial" w:cs="Arial"/>
          <w:sz w:val="24"/>
          <w:szCs w:val="24"/>
        </w:rPr>
        <w:t xml:space="preserve"> todas as </w:t>
      </w:r>
      <w:r w:rsidRPr="00441629">
        <w:rPr>
          <w:rFonts w:ascii="Arial" w:hAnsi="Arial" w:cs="Arial"/>
          <w:b/>
          <w:sz w:val="24"/>
          <w:szCs w:val="24"/>
        </w:rPr>
        <w:t>INFORMAÇÕES CONFIDENCIAIS</w:t>
      </w:r>
      <w:r w:rsidRPr="00441629">
        <w:rPr>
          <w:rFonts w:ascii="Arial" w:hAnsi="Arial" w:cs="Arial"/>
          <w:sz w:val="24"/>
          <w:szCs w:val="24"/>
        </w:rPr>
        <w:t xml:space="preserve"> que lhe foram concedidas com base neste acordo, sempre que requerido, por escrito, sem reter qualquer cópia das mesmas.</w:t>
      </w:r>
    </w:p>
    <w:p w14:paraId="308D6512" w14:textId="77777777" w:rsidR="00441629" w:rsidRPr="00441629" w:rsidRDefault="00441629" w:rsidP="00441629">
      <w:pPr>
        <w:jc w:val="both"/>
        <w:rPr>
          <w:rFonts w:ascii="Arial" w:hAnsi="Arial" w:cs="Arial"/>
          <w:sz w:val="24"/>
          <w:szCs w:val="24"/>
        </w:rPr>
      </w:pPr>
      <w:r w:rsidRPr="00441629">
        <w:rPr>
          <w:rFonts w:ascii="Arial" w:hAnsi="Arial" w:cs="Arial"/>
          <w:b/>
          <w:sz w:val="24"/>
          <w:szCs w:val="24"/>
          <w:u w:val="single"/>
        </w:rPr>
        <w:t>Cláusula Quinta</w:t>
      </w:r>
      <w:r w:rsidRPr="00441629">
        <w:rPr>
          <w:rFonts w:ascii="Arial" w:hAnsi="Arial" w:cs="Arial"/>
          <w:b/>
          <w:sz w:val="24"/>
          <w:szCs w:val="24"/>
        </w:rPr>
        <w:t>.</w:t>
      </w:r>
      <w:r w:rsidRPr="00441629">
        <w:rPr>
          <w:rFonts w:ascii="Arial" w:hAnsi="Arial" w:cs="Arial"/>
          <w:b/>
          <w:sz w:val="24"/>
          <w:szCs w:val="24"/>
        </w:rPr>
        <w:tab/>
      </w:r>
      <w:r w:rsidRPr="00441629">
        <w:rPr>
          <w:rFonts w:ascii="Arial" w:hAnsi="Arial" w:cs="Arial"/>
          <w:sz w:val="24"/>
          <w:szCs w:val="24"/>
        </w:rPr>
        <w:t xml:space="preserve">A </w:t>
      </w:r>
      <w:r w:rsidRPr="00441629">
        <w:rPr>
          <w:rFonts w:ascii="Arial" w:hAnsi="Arial" w:cs="Arial"/>
          <w:b/>
          <w:sz w:val="24"/>
          <w:szCs w:val="24"/>
        </w:rPr>
        <w:t>PARTE RECEPTORA</w:t>
      </w:r>
      <w:r w:rsidRPr="00441629">
        <w:rPr>
          <w:rFonts w:ascii="Arial" w:hAnsi="Arial" w:cs="Arial"/>
          <w:sz w:val="24"/>
          <w:szCs w:val="24"/>
        </w:rPr>
        <w:t xml:space="preserve"> assume total responsabilidade por qualquer forma de divulgação a que der causa das </w:t>
      </w:r>
      <w:r w:rsidRPr="00441629">
        <w:rPr>
          <w:rFonts w:ascii="Arial" w:hAnsi="Arial" w:cs="Arial"/>
          <w:b/>
          <w:sz w:val="24"/>
          <w:szCs w:val="24"/>
        </w:rPr>
        <w:t>INFORMAÇÕES CONFIDENCIAIS</w:t>
      </w:r>
      <w:r w:rsidRPr="00441629">
        <w:rPr>
          <w:rFonts w:ascii="Arial" w:hAnsi="Arial" w:cs="Arial"/>
          <w:sz w:val="24"/>
          <w:szCs w:val="24"/>
        </w:rPr>
        <w:t xml:space="preserve">, quando não autorizada previamente, por escrito, pela </w:t>
      </w:r>
      <w:r w:rsidRPr="00441629">
        <w:rPr>
          <w:rFonts w:ascii="Arial" w:hAnsi="Arial" w:cs="Arial"/>
          <w:b/>
          <w:bCs/>
          <w:sz w:val="24"/>
          <w:szCs w:val="24"/>
        </w:rPr>
        <w:t>PARTE REVELADORA</w:t>
      </w:r>
      <w:r w:rsidRPr="00441629">
        <w:rPr>
          <w:rFonts w:ascii="Arial" w:hAnsi="Arial" w:cs="Arial"/>
          <w:sz w:val="24"/>
          <w:szCs w:val="24"/>
        </w:rPr>
        <w:t>.</w:t>
      </w:r>
    </w:p>
    <w:p w14:paraId="3B6B3237" w14:textId="77777777" w:rsidR="00441629" w:rsidRPr="00441629" w:rsidRDefault="00441629" w:rsidP="00441629">
      <w:pPr>
        <w:jc w:val="both"/>
        <w:rPr>
          <w:rFonts w:ascii="Arial" w:hAnsi="Arial" w:cs="Arial"/>
          <w:sz w:val="24"/>
          <w:szCs w:val="24"/>
        </w:rPr>
      </w:pPr>
      <w:r w:rsidRPr="00441629">
        <w:rPr>
          <w:rFonts w:ascii="Arial" w:hAnsi="Arial" w:cs="Arial"/>
          <w:b/>
          <w:sz w:val="24"/>
          <w:szCs w:val="24"/>
          <w:u w:val="single"/>
        </w:rPr>
        <w:t>Cláusula Sexta</w:t>
      </w:r>
      <w:r w:rsidRPr="00441629">
        <w:rPr>
          <w:rFonts w:ascii="Arial" w:hAnsi="Arial" w:cs="Arial"/>
          <w:b/>
          <w:sz w:val="24"/>
          <w:szCs w:val="24"/>
        </w:rPr>
        <w:t>.</w:t>
      </w:r>
      <w:r w:rsidRPr="00441629">
        <w:rPr>
          <w:rFonts w:ascii="Arial" w:hAnsi="Arial" w:cs="Arial"/>
          <w:b/>
          <w:sz w:val="24"/>
          <w:szCs w:val="24"/>
        </w:rPr>
        <w:tab/>
      </w:r>
      <w:r w:rsidRPr="00441629">
        <w:rPr>
          <w:rFonts w:ascii="Arial" w:hAnsi="Arial" w:cs="Arial"/>
          <w:sz w:val="24"/>
          <w:szCs w:val="24"/>
        </w:rPr>
        <w:t xml:space="preserve">A </w:t>
      </w:r>
      <w:r w:rsidRPr="00441629">
        <w:rPr>
          <w:rFonts w:ascii="Arial" w:hAnsi="Arial" w:cs="Arial"/>
          <w:b/>
          <w:sz w:val="24"/>
          <w:szCs w:val="24"/>
        </w:rPr>
        <w:t>PARTE RECEPTORA</w:t>
      </w:r>
      <w:r w:rsidRPr="00441629">
        <w:rPr>
          <w:rFonts w:ascii="Arial" w:hAnsi="Arial" w:cs="Arial"/>
          <w:sz w:val="24"/>
          <w:szCs w:val="24"/>
        </w:rPr>
        <w:t xml:space="preserve">, neste ato, expressamente declara que não irá e nem poderá reivindicar ou alegar, de qualquer forma, sob nenhum pretexto e em tempo algum, qualquer direito ou licença relativa às </w:t>
      </w:r>
      <w:r w:rsidRPr="00441629">
        <w:rPr>
          <w:rFonts w:ascii="Arial" w:hAnsi="Arial" w:cs="Arial"/>
          <w:b/>
          <w:sz w:val="24"/>
          <w:szCs w:val="24"/>
        </w:rPr>
        <w:t>INFORMAÇÕES CONFIDENCIAIS</w:t>
      </w:r>
      <w:r w:rsidRPr="00441629">
        <w:rPr>
          <w:rFonts w:ascii="Arial" w:hAnsi="Arial" w:cs="Arial"/>
          <w:sz w:val="24"/>
          <w:szCs w:val="24"/>
        </w:rPr>
        <w:t>, em decorrência do presente acordo.</w:t>
      </w:r>
    </w:p>
    <w:p w14:paraId="1A72372F" w14:textId="77777777" w:rsidR="00441629" w:rsidRPr="00441629" w:rsidRDefault="00441629" w:rsidP="00441629">
      <w:pPr>
        <w:jc w:val="both"/>
        <w:rPr>
          <w:rFonts w:ascii="Arial" w:hAnsi="Arial" w:cs="Arial"/>
          <w:sz w:val="24"/>
          <w:szCs w:val="24"/>
        </w:rPr>
      </w:pPr>
      <w:r w:rsidRPr="00441629">
        <w:rPr>
          <w:rFonts w:ascii="Arial" w:hAnsi="Arial" w:cs="Arial"/>
          <w:b/>
          <w:sz w:val="24"/>
          <w:szCs w:val="24"/>
          <w:u w:val="single"/>
        </w:rPr>
        <w:t>Cláusula Sétima</w:t>
      </w:r>
      <w:r w:rsidRPr="00441629">
        <w:rPr>
          <w:rFonts w:ascii="Arial" w:hAnsi="Arial" w:cs="Arial"/>
          <w:b/>
          <w:sz w:val="24"/>
          <w:szCs w:val="24"/>
        </w:rPr>
        <w:t>.</w:t>
      </w:r>
      <w:r w:rsidRPr="00441629">
        <w:rPr>
          <w:rFonts w:ascii="Arial" w:hAnsi="Arial" w:cs="Arial"/>
          <w:b/>
          <w:sz w:val="24"/>
          <w:szCs w:val="24"/>
        </w:rPr>
        <w:tab/>
      </w:r>
      <w:r w:rsidRPr="00441629">
        <w:rPr>
          <w:rFonts w:ascii="Arial" w:hAnsi="Arial" w:cs="Arial"/>
          <w:sz w:val="24"/>
          <w:szCs w:val="24"/>
        </w:rPr>
        <w:t xml:space="preserve">O descumprimento, no todo ou em parte, de qualquer cláusula constante do presente acordo, sujeitará a </w:t>
      </w:r>
      <w:r w:rsidRPr="00441629">
        <w:rPr>
          <w:rFonts w:ascii="Arial" w:hAnsi="Arial" w:cs="Arial"/>
          <w:b/>
          <w:sz w:val="24"/>
          <w:szCs w:val="24"/>
        </w:rPr>
        <w:t>PARTE</w:t>
      </w:r>
      <w:r w:rsidRPr="00441629">
        <w:rPr>
          <w:rFonts w:ascii="Arial" w:hAnsi="Arial" w:cs="Arial"/>
          <w:sz w:val="24"/>
          <w:szCs w:val="24"/>
        </w:rPr>
        <w:t xml:space="preserve"> infratora ao pagamento de indenização correspondente às perdas e danos que forem apuradas em virtude da infração cometida. </w:t>
      </w:r>
    </w:p>
    <w:p w14:paraId="2ABBB954" w14:textId="77777777" w:rsidR="00441629" w:rsidRPr="00441629" w:rsidRDefault="00441629" w:rsidP="00441629">
      <w:pPr>
        <w:jc w:val="both"/>
        <w:rPr>
          <w:rFonts w:ascii="Arial" w:hAnsi="Arial" w:cs="Arial"/>
          <w:sz w:val="24"/>
          <w:szCs w:val="24"/>
        </w:rPr>
      </w:pPr>
      <w:r w:rsidRPr="00441629">
        <w:rPr>
          <w:rFonts w:ascii="Arial" w:hAnsi="Arial" w:cs="Arial"/>
          <w:b/>
          <w:sz w:val="24"/>
          <w:szCs w:val="24"/>
          <w:u w:val="single"/>
        </w:rPr>
        <w:t>Cláusula Oitava</w:t>
      </w:r>
      <w:r w:rsidRPr="00441629">
        <w:rPr>
          <w:rFonts w:ascii="Arial" w:hAnsi="Arial" w:cs="Arial"/>
          <w:b/>
          <w:sz w:val="24"/>
          <w:szCs w:val="24"/>
        </w:rPr>
        <w:t>.</w:t>
      </w:r>
      <w:r w:rsidRPr="00441629">
        <w:rPr>
          <w:rFonts w:ascii="Arial" w:hAnsi="Arial" w:cs="Arial"/>
          <w:sz w:val="24"/>
          <w:szCs w:val="24"/>
        </w:rPr>
        <w:tab/>
        <w:t xml:space="preserve">O presente acordo obriga não só a </w:t>
      </w:r>
      <w:r w:rsidRPr="00441629">
        <w:rPr>
          <w:rFonts w:ascii="Arial" w:hAnsi="Arial" w:cs="Arial"/>
          <w:b/>
          <w:sz w:val="24"/>
          <w:szCs w:val="24"/>
        </w:rPr>
        <w:t>PARTE RECEPTORA</w:t>
      </w:r>
      <w:r w:rsidRPr="00441629">
        <w:rPr>
          <w:rFonts w:ascii="Arial" w:hAnsi="Arial" w:cs="Arial"/>
          <w:sz w:val="24"/>
          <w:szCs w:val="24"/>
        </w:rPr>
        <w:t xml:space="preserve"> como, também, seus sucessores, seja a que título for.</w:t>
      </w:r>
    </w:p>
    <w:p w14:paraId="7EC18847" w14:textId="77777777" w:rsidR="00441629" w:rsidRPr="00441629" w:rsidRDefault="00441629" w:rsidP="00441629">
      <w:pPr>
        <w:jc w:val="both"/>
        <w:rPr>
          <w:rFonts w:ascii="Arial" w:hAnsi="Arial" w:cs="Arial"/>
          <w:b/>
          <w:sz w:val="24"/>
          <w:szCs w:val="24"/>
        </w:rPr>
      </w:pPr>
      <w:r w:rsidRPr="00441629">
        <w:rPr>
          <w:rFonts w:ascii="Arial" w:hAnsi="Arial" w:cs="Arial"/>
          <w:b/>
          <w:sz w:val="24"/>
          <w:szCs w:val="24"/>
          <w:u w:val="single"/>
        </w:rPr>
        <w:t>Cláusula Nona</w:t>
      </w:r>
      <w:r w:rsidRPr="00441629">
        <w:rPr>
          <w:rFonts w:ascii="Arial" w:hAnsi="Arial" w:cs="Arial"/>
          <w:b/>
          <w:sz w:val="24"/>
          <w:szCs w:val="24"/>
        </w:rPr>
        <w:t>.</w:t>
      </w:r>
      <w:r w:rsidRPr="00441629">
        <w:rPr>
          <w:rFonts w:ascii="Arial" w:hAnsi="Arial" w:cs="Arial"/>
          <w:b/>
          <w:sz w:val="24"/>
          <w:szCs w:val="24"/>
        </w:rPr>
        <w:tab/>
      </w:r>
      <w:r w:rsidRPr="00441629">
        <w:rPr>
          <w:rFonts w:ascii="Arial" w:hAnsi="Arial" w:cs="Arial"/>
          <w:sz w:val="24"/>
          <w:szCs w:val="24"/>
        </w:rPr>
        <w:t xml:space="preserve">O presente Acordo é válido e exigível a partir da data de sua assinatura, estendendo-se pelo prazo de 10 (dez) anos, contados da data em que a </w:t>
      </w:r>
      <w:r w:rsidRPr="00441629">
        <w:rPr>
          <w:rFonts w:ascii="Arial" w:hAnsi="Arial" w:cs="Arial"/>
          <w:b/>
          <w:sz w:val="24"/>
          <w:szCs w:val="24"/>
        </w:rPr>
        <w:t>PARTE RECEPTORA</w:t>
      </w:r>
      <w:r w:rsidRPr="00441629">
        <w:rPr>
          <w:rFonts w:ascii="Arial" w:hAnsi="Arial" w:cs="Arial"/>
          <w:sz w:val="24"/>
          <w:szCs w:val="24"/>
        </w:rPr>
        <w:t xml:space="preserve"> deixar de ter acesso às</w:t>
      </w:r>
      <w:r w:rsidRPr="00441629">
        <w:rPr>
          <w:rFonts w:ascii="Arial" w:hAnsi="Arial" w:cs="Arial"/>
          <w:b/>
          <w:sz w:val="24"/>
          <w:szCs w:val="24"/>
        </w:rPr>
        <w:t xml:space="preserve"> INFORMAÇÕES CONFIDENCIAIS.</w:t>
      </w:r>
    </w:p>
    <w:p w14:paraId="619617E8" w14:textId="77777777" w:rsidR="00441629" w:rsidRPr="00441629" w:rsidRDefault="00441629" w:rsidP="00441629">
      <w:pPr>
        <w:jc w:val="both"/>
        <w:rPr>
          <w:rFonts w:ascii="Arial" w:hAnsi="Arial" w:cs="Arial"/>
          <w:sz w:val="24"/>
          <w:szCs w:val="24"/>
        </w:rPr>
      </w:pPr>
      <w:r w:rsidRPr="00441629">
        <w:rPr>
          <w:rFonts w:ascii="Arial" w:hAnsi="Arial" w:cs="Arial"/>
          <w:b/>
          <w:sz w:val="24"/>
          <w:szCs w:val="24"/>
          <w:u w:val="single"/>
        </w:rPr>
        <w:t>Cláusula Décima</w:t>
      </w:r>
      <w:r w:rsidRPr="00441629">
        <w:rPr>
          <w:rFonts w:ascii="Arial" w:hAnsi="Arial" w:cs="Arial"/>
          <w:b/>
          <w:sz w:val="24"/>
          <w:szCs w:val="24"/>
        </w:rPr>
        <w:t>.</w:t>
      </w:r>
      <w:r w:rsidRPr="00441629">
        <w:rPr>
          <w:rFonts w:ascii="Arial" w:hAnsi="Arial" w:cs="Arial"/>
          <w:b/>
          <w:sz w:val="24"/>
          <w:szCs w:val="24"/>
        </w:rPr>
        <w:tab/>
      </w:r>
      <w:r w:rsidRPr="00441629">
        <w:rPr>
          <w:rFonts w:ascii="Arial" w:hAnsi="Arial" w:cs="Arial"/>
          <w:sz w:val="24"/>
          <w:szCs w:val="24"/>
        </w:rPr>
        <w:t xml:space="preserve">Nenhum dispositivo deste Acordo será interpretado como uma obrigação de celebrar qualquer outro contrato com referência à </w:t>
      </w:r>
      <w:r w:rsidRPr="00441629">
        <w:rPr>
          <w:rFonts w:ascii="Arial" w:hAnsi="Arial" w:cs="Arial"/>
          <w:b/>
          <w:sz w:val="24"/>
          <w:szCs w:val="24"/>
        </w:rPr>
        <w:t>TECNOLOGIA</w:t>
      </w:r>
      <w:r w:rsidRPr="00441629">
        <w:rPr>
          <w:rFonts w:ascii="Arial" w:hAnsi="Arial" w:cs="Arial"/>
          <w:sz w:val="24"/>
          <w:szCs w:val="24"/>
        </w:rPr>
        <w:t xml:space="preserve"> ou </w:t>
      </w:r>
      <w:r w:rsidRPr="00441629">
        <w:rPr>
          <w:rFonts w:ascii="Arial" w:hAnsi="Arial" w:cs="Arial"/>
          <w:sz w:val="24"/>
          <w:szCs w:val="24"/>
        </w:rPr>
        <w:lastRenderedPageBreak/>
        <w:t xml:space="preserve">às </w:t>
      </w:r>
      <w:r w:rsidRPr="00441629">
        <w:rPr>
          <w:rFonts w:ascii="Arial" w:hAnsi="Arial" w:cs="Arial"/>
          <w:b/>
          <w:sz w:val="24"/>
          <w:szCs w:val="24"/>
        </w:rPr>
        <w:t xml:space="preserve">INFORMAÇÕES CONFIDENCIAIS </w:t>
      </w:r>
      <w:r w:rsidRPr="00441629">
        <w:rPr>
          <w:rFonts w:ascii="Arial" w:hAnsi="Arial" w:cs="Arial"/>
          <w:sz w:val="24"/>
          <w:szCs w:val="24"/>
        </w:rPr>
        <w:t xml:space="preserve">ou como outorga de uma licença sobre as </w:t>
      </w:r>
      <w:r w:rsidRPr="00441629">
        <w:rPr>
          <w:rFonts w:ascii="Arial" w:hAnsi="Arial" w:cs="Arial"/>
          <w:b/>
          <w:sz w:val="24"/>
          <w:szCs w:val="24"/>
        </w:rPr>
        <w:t>INFORMAÇÕES CONFIDENCIAIS</w:t>
      </w:r>
      <w:r w:rsidRPr="00441629">
        <w:rPr>
          <w:rFonts w:ascii="Arial" w:hAnsi="Arial" w:cs="Arial"/>
          <w:sz w:val="24"/>
          <w:szCs w:val="24"/>
        </w:rPr>
        <w:t xml:space="preserve"> ou qualquer patente ou pedido de patente existente atualmente ou no futuro.</w:t>
      </w:r>
    </w:p>
    <w:p w14:paraId="562012E5" w14:textId="77777777" w:rsidR="00441629" w:rsidRPr="00441629" w:rsidRDefault="00441629" w:rsidP="00441629">
      <w:pPr>
        <w:tabs>
          <w:tab w:val="left" w:pos="9639"/>
        </w:tabs>
        <w:ind w:right="-2"/>
        <w:jc w:val="both"/>
        <w:rPr>
          <w:rFonts w:ascii="Arial" w:hAnsi="Arial" w:cs="Arial"/>
          <w:sz w:val="24"/>
          <w:szCs w:val="24"/>
        </w:rPr>
      </w:pPr>
      <w:r w:rsidRPr="00441629">
        <w:rPr>
          <w:rFonts w:ascii="Arial" w:hAnsi="Arial" w:cs="Arial"/>
          <w:b/>
          <w:sz w:val="24"/>
          <w:szCs w:val="24"/>
          <w:u w:val="single"/>
        </w:rPr>
        <w:t>Cláusula Décima Primeira</w:t>
      </w:r>
      <w:r w:rsidRPr="00441629">
        <w:rPr>
          <w:rFonts w:ascii="Arial" w:hAnsi="Arial" w:cs="Arial"/>
          <w:b/>
          <w:sz w:val="24"/>
          <w:szCs w:val="24"/>
        </w:rPr>
        <w:t xml:space="preserve">.     </w:t>
      </w:r>
      <w:r w:rsidRPr="00441629">
        <w:rPr>
          <w:rFonts w:ascii="Arial" w:hAnsi="Arial" w:cs="Arial"/>
          <w:sz w:val="24"/>
          <w:szCs w:val="24"/>
        </w:rPr>
        <w:t xml:space="preserve">Todas as informações fornecidas pelo </w:t>
      </w:r>
      <w:r w:rsidRPr="00441629">
        <w:rPr>
          <w:rFonts w:ascii="Arial" w:hAnsi="Arial" w:cs="Arial"/>
          <w:b/>
          <w:sz w:val="24"/>
          <w:szCs w:val="24"/>
        </w:rPr>
        <w:t>PESQUISADOR</w:t>
      </w:r>
      <w:r w:rsidRPr="00441629">
        <w:rPr>
          <w:rFonts w:ascii="Arial" w:hAnsi="Arial" w:cs="Arial"/>
          <w:sz w:val="24"/>
          <w:szCs w:val="24"/>
        </w:rPr>
        <w:t xml:space="preserve"> relativas à Tecnologia são de propriedade da </w:t>
      </w:r>
      <w:r w:rsidRPr="00441629">
        <w:rPr>
          <w:rFonts w:ascii="Arial" w:hAnsi="Arial" w:cs="Arial"/>
          <w:b/>
          <w:sz w:val="24"/>
          <w:szCs w:val="24"/>
        </w:rPr>
        <w:t>UFV</w:t>
      </w:r>
      <w:r w:rsidRPr="00441629">
        <w:rPr>
          <w:rFonts w:ascii="Arial" w:hAnsi="Arial" w:cs="Arial"/>
          <w:sz w:val="24"/>
          <w:szCs w:val="24"/>
        </w:rPr>
        <w:t xml:space="preserve">. Assim também são consideradas as possíveis invenções, descobertas, aperfeiçoamentos, inovações ou geração de novos conhecimentos decorrentes do acesso </w:t>
      </w:r>
      <w:proofErr w:type="gramStart"/>
      <w:r w:rsidRPr="00441629">
        <w:rPr>
          <w:rFonts w:ascii="Arial" w:hAnsi="Arial" w:cs="Arial"/>
          <w:sz w:val="24"/>
          <w:szCs w:val="24"/>
        </w:rPr>
        <w:t>à</w:t>
      </w:r>
      <w:proofErr w:type="gramEnd"/>
      <w:r w:rsidRPr="00441629">
        <w:rPr>
          <w:rFonts w:ascii="Arial" w:hAnsi="Arial" w:cs="Arial"/>
          <w:sz w:val="24"/>
          <w:szCs w:val="24"/>
        </w:rPr>
        <w:t xml:space="preserve"> informações relativas à </w:t>
      </w:r>
      <w:r w:rsidRPr="00441629">
        <w:rPr>
          <w:rFonts w:ascii="Arial" w:hAnsi="Arial" w:cs="Arial"/>
          <w:b/>
          <w:sz w:val="24"/>
          <w:szCs w:val="24"/>
        </w:rPr>
        <w:t>TECNOLOGIA</w:t>
      </w:r>
      <w:r w:rsidRPr="00441629">
        <w:rPr>
          <w:rFonts w:ascii="Arial" w:hAnsi="Arial" w:cs="Arial"/>
          <w:sz w:val="24"/>
          <w:szCs w:val="24"/>
        </w:rPr>
        <w:t xml:space="preserve">, que resultem no desenvolvimento de produto, processo ou serviços que sejam passíveis de proteção e patenteamento , nos Termos da Lei 9.279/96 (Lei de Propriedade Industrial). Neste caso, a </w:t>
      </w:r>
      <w:r w:rsidRPr="00441629">
        <w:rPr>
          <w:rFonts w:ascii="Arial" w:hAnsi="Arial" w:cs="Arial"/>
          <w:b/>
          <w:sz w:val="24"/>
          <w:szCs w:val="24"/>
        </w:rPr>
        <w:t>UFV</w:t>
      </w:r>
      <w:r w:rsidRPr="00441629">
        <w:rPr>
          <w:rFonts w:ascii="Arial" w:hAnsi="Arial" w:cs="Arial"/>
          <w:sz w:val="24"/>
          <w:szCs w:val="24"/>
        </w:rPr>
        <w:t xml:space="preserve"> será titular do direito de propriedade intelectual, respeitando a </w:t>
      </w:r>
      <w:proofErr w:type="spellStart"/>
      <w:r w:rsidRPr="00441629">
        <w:rPr>
          <w:rFonts w:ascii="Arial" w:hAnsi="Arial" w:cs="Arial"/>
          <w:sz w:val="24"/>
          <w:szCs w:val="24"/>
        </w:rPr>
        <w:t>Cotitularidade</w:t>
      </w:r>
      <w:proofErr w:type="spellEnd"/>
      <w:r w:rsidRPr="00441629">
        <w:rPr>
          <w:rFonts w:ascii="Arial" w:hAnsi="Arial" w:cs="Arial"/>
          <w:sz w:val="24"/>
          <w:szCs w:val="24"/>
        </w:rPr>
        <w:t xml:space="preserve"> da outra</w:t>
      </w:r>
      <w:r w:rsidRPr="00441629">
        <w:rPr>
          <w:rFonts w:ascii="Arial" w:hAnsi="Arial" w:cs="Arial"/>
          <w:b/>
          <w:sz w:val="24"/>
          <w:szCs w:val="24"/>
        </w:rPr>
        <w:t xml:space="preserve"> PARTE</w:t>
      </w:r>
      <w:r w:rsidRPr="00441629">
        <w:rPr>
          <w:rFonts w:ascii="Arial" w:hAnsi="Arial" w:cs="Arial"/>
          <w:sz w:val="24"/>
          <w:szCs w:val="24"/>
        </w:rPr>
        <w:t>, conforme os termos das Resoluções do CONSU/UFV e demais legislações nacionais relativas ao Direito de Propriedade Intelectual.</w:t>
      </w:r>
    </w:p>
    <w:p w14:paraId="2781BF73" w14:textId="77777777" w:rsidR="00441629" w:rsidRPr="00441629" w:rsidRDefault="00441629" w:rsidP="00441629">
      <w:pPr>
        <w:jc w:val="both"/>
        <w:rPr>
          <w:rFonts w:ascii="Arial" w:hAnsi="Arial" w:cs="Arial"/>
          <w:b/>
          <w:sz w:val="24"/>
          <w:szCs w:val="24"/>
        </w:rPr>
      </w:pPr>
      <w:r w:rsidRPr="00441629">
        <w:rPr>
          <w:rFonts w:ascii="Arial" w:hAnsi="Arial" w:cs="Arial"/>
          <w:b/>
          <w:sz w:val="24"/>
          <w:szCs w:val="24"/>
          <w:u w:val="single"/>
        </w:rPr>
        <w:t>Cláusula Décima Segunda</w:t>
      </w:r>
      <w:r w:rsidRPr="00441629">
        <w:rPr>
          <w:rFonts w:ascii="Arial" w:hAnsi="Arial" w:cs="Arial"/>
          <w:b/>
          <w:sz w:val="24"/>
          <w:szCs w:val="24"/>
        </w:rPr>
        <w:t>.</w:t>
      </w:r>
      <w:r w:rsidRPr="00441629">
        <w:rPr>
          <w:rFonts w:ascii="Arial" w:hAnsi="Arial" w:cs="Arial"/>
          <w:b/>
          <w:sz w:val="24"/>
          <w:szCs w:val="24"/>
        </w:rPr>
        <w:tab/>
        <w:t xml:space="preserve"> </w:t>
      </w:r>
      <w:r w:rsidRPr="00441629">
        <w:rPr>
          <w:rFonts w:ascii="Arial" w:hAnsi="Arial" w:cs="Arial"/>
          <w:sz w:val="24"/>
          <w:szCs w:val="24"/>
        </w:rPr>
        <w:t xml:space="preserve">Este Acordo não poderá ser cedido ou de outro modo transferido por qualquer das </w:t>
      </w:r>
      <w:r w:rsidRPr="00441629">
        <w:rPr>
          <w:rFonts w:ascii="Arial" w:hAnsi="Arial" w:cs="Arial"/>
          <w:b/>
          <w:sz w:val="24"/>
          <w:szCs w:val="24"/>
        </w:rPr>
        <w:t xml:space="preserve">PARTES </w:t>
      </w:r>
      <w:r w:rsidRPr="00441629">
        <w:rPr>
          <w:rFonts w:ascii="Arial" w:hAnsi="Arial" w:cs="Arial"/>
          <w:sz w:val="24"/>
          <w:szCs w:val="24"/>
        </w:rPr>
        <w:t xml:space="preserve">sem o consentimento das outras </w:t>
      </w:r>
      <w:r w:rsidRPr="00441629">
        <w:rPr>
          <w:rFonts w:ascii="Arial" w:hAnsi="Arial" w:cs="Arial"/>
          <w:b/>
          <w:sz w:val="24"/>
          <w:szCs w:val="24"/>
        </w:rPr>
        <w:t>PARTES</w:t>
      </w:r>
      <w:r w:rsidRPr="00441629">
        <w:rPr>
          <w:rFonts w:ascii="Arial" w:hAnsi="Arial" w:cs="Arial"/>
          <w:sz w:val="24"/>
          <w:szCs w:val="24"/>
        </w:rPr>
        <w:t>.</w:t>
      </w:r>
    </w:p>
    <w:p w14:paraId="379A539A" w14:textId="77777777" w:rsidR="00441629" w:rsidRPr="00441629" w:rsidRDefault="00441629" w:rsidP="00441629">
      <w:pPr>
        <w:tabs>
          <w:tab w:val="left" w:pos="2847"/>
        </w:tabs>
        <w:jc w:val="both"/>
        <w:rPr>
          <w:rFonts w:ascii="Arial" w:hAnsi="Arial" w:cs="Arial"/>
          <w:sz w:val="24"/>
          <w:szCs w:val="24"/>
        </w:rPr>
      </w:pPr>
      <w:r w:rsidRPr="00441629">
        <w:rPr>
          <w:rFonts w:ascii="Arial" w:hAnsi="Arial" w:cs="Arial"/>
          <w:b/>
          <w:sz w:val="24"/>
          <w:szCs w:val="24"/>
          <w:u w:val="single"/>
        </w:rPr>
        <w:t>Cláusula Décima Terceira</w:t>
      </w:r>
      <w:r w:rsidRPr="00441629">
        <w:rPr>
          <w:rFonts w:ascii="Arial" w:hAnsi="Arial" w:cs="Arial"/>
          <w:b/>
          <w:sz w:val="24"/>
          <w:szCs w:val="24"/>
        </w:rPr>
        <w:t>.</w:t>
      </w:r>
      <w:r w:rsidRPr="00441629">
        <w:rPr>
          <w:rFonts w:ascii="Arial" w:hAnsi="Arial" w:cs="Arial"/>
          <w:b/>
          <w:sz w:val="24"/>
          <w:szCs w:val="24"/>
        </w:rPr>
        <w:tab/>
      </w:r>
      <w:r w:rsidRPr="00441629">
        <w:rPr>
          <w:rFonts w:ascii="Arial" w:hAnsi="Arial" w:cs="Arial"/>
          <w:sz w:val="24"/>
          <w:szCs w:val="24"/>
        </w:rPr>
        <w:t xml:space="preserve">O descumprimento, no todo ou em parte, de qualquer cláusula constante do presente Acordo, sujeitará a </w:t>
      </w:r>
      <w:r w:rsidRPr="00441629">
        <w:rPr>
          <w:rFonts w:ascii="Arial" w:hAnsi="Arial" w:cs="Arial"/>
          <w:b/>
          <w:sz w:val="24"/>
          <w:szCs w:val="24"/>
        </w:rPr>
        <w:t>PARTE INFRATORA</w:t>
      </w:r>
      <w:r w:rsidRPr="00441629">
        <w:rPr>
          <w:rFonts w:ascii="Arial" w:hAnsi="Arial" w:cs="Arial"/>
          <w:sz w:val="24"/>
          <w:szCs w:val="24"/>
        </w:rPr>
        <w:t xml:space="preserve"> ao pagamento de indenização correspondente às perdas e danos que forem apuradas em virtude da infração cometida.</w:t>
      </w:r>
    </w:p>
    <w:p w14:paraId="368616F5" w14:textId="77777777" w:rsidR="00441629" w:rsidRPr="00441629" w:rsidRDefault="00441629" w:rsidP="00441629">
      <w:pPr>
        <w:tabs>
          <w:tab w:val="left" w:pos="2847"/>
        </w:tabs>
        <w:jc w:val="both"/>
        <w:rPr>
          <w:rFonts w:ascii="Arial" w:hAnsi="Arial" w:cs="Arial"/>
          <w:sz w:val="24"/>
          <w:szCs w:val="24"/>
        </w:rPr>
      </w:pPr>
      <w:r w:rsidRPr="00441629">
        <w:rPr>
          <w:rFonts w:ascii="Arial" w:hAnsi="Arial" w:cs="Arial"/>
          <w:b/>
          <w:sz w:val="24"/>
          <w:szCs w:val="24"/>
          <w:u w:val="single"/>
        </w:rPr>
        <w:t>Cláusula Décima Quarta</w:t>
      </w:r>
      <w:r w:rsidRPr="00441629">
        <w:rPr>
          <w:rFonts w:ascii="Arial" w:hAnsi="Arial" w:cs="Arial"/>
          <w:b/>
          <w:sz w:val="24"/>
          <w:szCs w:val="24"/>
        </w:rPr>
        <w:t>.</w:t>
      </w:r>
      <w:r w:rsidRPr="00441629">
        <w:rPr>
          <w:rFonts w:ascii="Arial" w:hAnsi="Arial" w:cs="Arial"/>
          <w:sz w:val="24"/>
          <w:szCs w:val="24"/>
        </w:rPr>
        <w:t xml:space="preserve"> </w:t>
      </w:r>
      <w:r w:rsidRPr="00441629">
        <w:rPr>
          <w:rFonts w:ascii="Arial" w:hAnsi="Arial" w:cs="Arial"/>
          <w:sz w:val="24"/>
          <w:szCs w:val="24"/>
        </w:rPr>
        <w:tab/>
        <w:t xml:space="preserve">Este Acordo não poderá ser cedido ou de outro modo transferido por qualquer das </w:t>
      </w:r>
      <w:r w:rsidRPr="00441629">
        <w:rPr>
          <w:rFonts w:ascii="Arial" w:hAnsi="Arial" w:cs="Arial"/>
          <w:b/>
          <w:sz w:val="24"/>
          <w:szCs w:val="24"/>
        </w:rPr>
        <w:t>PARTES</w:t>
      </w:r>
      <w:r w:rsidRPr="00441629">
        <w:rPr>
          <w:rFonts w:ascii="Arial" w:hAnsi="Arial" w:cs="Arial"/>
          <w:sz w:val="24"/>
          <w:szCs w:val="24"/>
        </w:rPr>
        <w:t xml:space="preserve"> sem o consentimento das outras </w:t>
      </w:r>
      <w:r w:rsidRPr="00441629">
        <w:rPr>
          <w:rFonts w:ascii="Arial" w:hAnsi="Arial" w:cs="Arial"/>
          <w:b/>
          <w:sz w:val="24"/>
          <w:szCs w:val="24"/>
        </w:rPr>
        <w:t>PARTES</w:t>
      </w:r>
      <w:r w:rsidRPr="00441629">
        <w:rPr>
          <w:rFonts w:ascii="Arial" w:hAnsi="Arial" w:cs="Arial"/>
          <w:sz w:val="24"/>
          <w:szCs w:val="24"/>
        </w:rPr>
        <w:t>. A cessão deste Contrato por qualquer uma das Partes sem o prévio consentimento, por escrito, da outra Parte será nula.</w:t>
      </w:r>
    </w:p>
    <w:p w14:paraId="512B90F1" w14:textId="77777777" w:rsidR="00441629" w:rsidRPr="00441629" w:rsidRDefault="00441629" w:rsidP="00441629">
      <w:pPr>
        <w:tabs>
          <w:tab w:val="left" w:pos="2847"/>
        </w:tabs>
        <w:jc w:val="both"/>
        <w:rPr>
          <w:rFonts w:ascii="Arial" w:hAnsi="Arial" w:cs="Arial"/>
          <w:b/>
          <w:sz w:val="24"/>
          <w:szCs w:val="24"/>
          <w:u w:val="single"/>
        </w:rPr>
      </w:pPr>
      <w:r w:rsidRPr="00441629">
        <w:rPr>
          <w:rFonts w:ascii="Arial" w:hAnsi="Arial" w:cs="Arial"/>
          <w:b/>
          <w:sz w:val="24"/>
          <w:szCs w:val="24"/>
          <w:u w:val="single"/>
        </w:rPr>
        <w:t>Cláusula Décima Quinta</w:t>
      </w:r>
      <w:r w:rsidRPr="00441629">
        <w:rPr>
          <w:rFonts w:ascii="Arial" w:hAnsi="Arial" w:cs="Arial"/>
          <w:b/>
          <w:sz w:val="24"/>
          <w:szCs w:val="24"/>
        </w:rPr>
        <w:t>.</w:t>
      </w:r>
      <w:r w:rsidRPr="00441629">
        <w:rPr>
          <w:rFonts w:ascii="Arial" w:hAnsi="Arial" w:cs="Arial"/>
          <w:sz w:val="24"/>
          <w:szCs w:val="24"/>
        </w:rPr>
        <w:t xml:space="preserve"> </w:t>
      </w:r>
      <w:r w:rsidRPr="00441629">
        <w:rPr>
          <w:rFonts w:ascii="Arial" w:hAnsi="Arial" w:cs="Arial"/>
          <w:sz w:val="24"/>
          <w:szCs w:val="24"/>
        </w:rPr>
        <w:tab/>
        <w:t>O presente acordo reger-se-á pelas leis brasileiras. Fica eleito o foro da Justiça Federal, Seção Judiciária de Viçosa - Minas Gerais, nos termos do inciso I, do art. 109, da Constituição Federal para dirimir dúvidas ou litígios oriundos do presente instrumento.</w:t>
      </w:r>
    </w:p>
    <w:p w14:paraId="0F644286" w14:textId="77777777" w:rsidR="00441629" w:rsidRPr="00441629" w:rsidRDefault="00441629" w:rsidP="00441629">
      <w:pPr>
        <w:jc w:val="both"/>
        <w:rPr>
          <w:rFonts w:ascii="Arial" w:hAnsi="Arial" w:cs="Arial"/>
          <w:sz w:val="24"/>
          <w:szCs w:val="24"/>
        </w:rPr>
      </w:pPr>
    </w:p>
    <w:p w14:paraId="2C008B7F" w14:textId="324D1127" w:rsidR="00441629" w:rsidRDefault="00441629" w:rsidP="00441629">
      <w:pPr>
        <w:ind w:firstLine="708"/>
        <w:jc w:val="both"/>
        <w:rPr>
          <w:rFonts w:ascii="Arial" w:hAnsi="Arial" w:cs="Arial"/>
          <w:sz w:val="24"/>
          <w:szCs w:val="24"/>
        </w:rPr>
      </w:pPr>
      <w:r w:rsidRPr="00441629">
        <w:rPr>
          <w:rFonts w:ascii="Arial" w:hAnsi="Arial" w:cs="Arial"/>
          <w:sz w:val="24"/>
          <w:szCs w:val="24"/>
        </w:rPr>
        <w:t xml:space="preserve"> Por estar de acordo com exposto, as </w:t>
      </w:r>
      <w:r w:rsidRPr="00441629">
        <w:rPr>
          <w:rFonts w:ascii="Arial" w:hAnsi="Arial" w:cs="Arial"/>
          <w:b/>
          <w:sz w:val="24"/>
          <w:szCs w:val="24"/>
        </w:rPr>
        <w:t xml:space="preserve">PARTES </w:t>
      </w:r>
      <w:r w:rsidRPr="00441629">
        <w:rPr>
          <w:rFonts w:ascii="Arial" w:hAnsi="Arial" w:cs="Arial"/>
          <w:sz w:val="24"/>
          <w:szCs w:val="24"/>
        </w:rPr>
        <w:t>firmam o presente em 02 (duas) vias de igual teor e forma, na presença das testemunhas abaixo.</w:t>
      </w:r>
    </w:p>
    <w:p w14:paraId="5197D783" w14:textId="4933AE55" w:rsidR="00441629" w:rsidRDefault="00441629" w:rsidP="00441629">
      <w:pPr>
        <w:ind w:firstLine="708"/>
        <w:jc w:val="both"/>
        <w:rPr>
          <w:rFonts w:ascii="Arial" w:hAnsi="Arial" w:cs="Arial"/>
          <w:sz w:val="24"/>
          <w:szCs w:val="24"/>
        </w:rPr>
      </w:pPr>
    </w:p>
    <w:p w14:paraId="5EB3C260" w14:textId="77777777" w:rsidR="00441629" w:rsidRPr="00441629" w:rsidRDefault="00441629" w:rsidP="00441629">
      <w:pPr>
        <w:ind w:firstLine="708"/>
        <w:jc w:val="both"/>
        <w:rPr>
          <w:rFonts w:ascii="Arial" w:hAnsi="Arial" w:cs="Arial"/>
          <w:sz w:val="24"/>
          <w:szCs w:val="24"/>
        </w:rPr>
      </w:pPr>
    </w:p>
    <w:p w14:paraId="2BF46360" w14:textId="77777777" w:rsidR="00441629" w:rsidRPr="00441629" w:rsidRDefault="00441629" w:rsidP="00441629">
      <w:pPr>
        <w:spacing w:after="0" w:line="360" w:lineRule="auto"/>
        <w:jc w:val="right"/>
        <w:rPr>
          <w:rFonts w:ascii="Arial" w:hAnsi="Arial" w:cs="Arial"/>
          <w:sz w:val="24"/>
          <w:szCs w:val="24"/>
        </w:rPr>
      </w:pPr>
      <w:r w:rsidRPr="00441629">
        <w:rPr>
          <w:rFonts w:ascii="Arial" w:hAnsi="Arial" w:cs="Arial"/>
          <w:sz w:val="24"/>
          <w:szCs w:val="24"/>
        </w:rPr>
        <w:t xml:space="preserve">Viçosa, ____ de _________________ </w:t>
      </w:r>
      <w:proofErr w:type="spellStart"/>
      <w:r w:rsidRPr="00441629">
        <w:rPr>
          <w:rFonts w:ascii="Arial" w:hAnsi="Arial" w:cs="Arial"/>
          <w:sz w:val="24"/>
          <w:szCs w:val="24"/>
        </w:rPr>
        <w:t>de</w:t>
      </w:r>
      <w:proofErr w:type="spellEnd"/>
      <w:r w:rsidRPr="00441629">
        <w:rPr>
          <w:rFonts w:ascii="Arial" w:hAnsi="Arial" w:cs="Arial"/>
          <w:sz w:val="24"/>
          <w:szCs w:val="24"/>
        </w:rPr>
        <w:t xml:space="preserve"> 20____.</w:t>
      </w:r>
    </w:p>
    <w:tbl>
      <w:tblPr>
        <w:tblW w:w="8928" w:type="dxa"/>
        <w:jc w:val="center"/>
        <w:tblLayout w:type="fixed"/>
        <w:tblCellMar>
          <w:left w:w="70" w:type="dxa"/>
          <w:right w:w="70" w:type="dxa"/>
        </w:tblCellMar>
        <w:tblLook w:val="0000" w:firstRow="0" w:lastRow="0" w:firstColumn="0" w:lastColumn="0" w:noHBand="0" w:noVBand="0"/>
      </w:tblPr>
      <w:tblGrid>
        <w:gridCol w:w="4464"/>
        <w:gridCol w:w="4464"/>
      </w:tblGrid>
      <w:tr w:rsidR="00441629" w:rsidRPr="00441629" w14:paraId="519D8266" w14:textId="77777777" w:rsidTr="00545A23">
        <w:trPr>
          <w:jc w:val="center"/>
        </w:trPr>
        <w:tc>
          <w:tcPr>
            <w:tcW w:w="8928" w:type="dxa"/>
            <w:gridSpan w:val="2"/>
          </w:tcPr>
          <w:p w14:paraId="5995245A" w14:textId="77777777" w:rsidR="00441629" w:rsidRPr="00441629" w:rsidRDefault="00441629" w:rsidP="00545A23">
            <w:pPr>
              <w:spacing w:after="0" w:line="240" w:lineRule="auto"/>
              <w:rPr>
                <w:rFonts w:ascii="Arial" w:hAnsi="Arial" w:cs="Arial"/>
                <w:sz w:val="24"/>
                <w:szCs w:val="24"/>
              </w:rPr>
            </w:pPr>
          </w:p>
          <w:p w14:paraId="49A07FAA" w14:textId="77777777" w:rsidR="00441629" w:rsidRPr="00441629" w:rsidRDefault="00441629" w:rsidP="00545A23">
            <w:pPr>
              <w:spacing w:after="0" w:line="240" w:lineRule="auto"/>
              <w:rPr>
                <w:rFonts w:ascii="Arial" w:hAnsi="Arial" w:cs="Arial"/>
                <w:sz w:val="24"/>
                <w:szCs w:val="24"/>
              </w:rPr>
            </w:pPr>
          </w:p>
          <w:p w14:paraId="2D4E76F9" w14:textId="77777777" w:rsidR="00441629" w:rsidRPr="00441629" w:rsidRDefault="00441629" w:rsidP="00545A23">
            <w:pPr>
              <w:spacing w:after="0" w:line="240" w:lineRule="auto"/>
              <w:jc w:val="center"/>
              <w:rPr>
                <w:rFonts w:ascii="Arial" w:hAnsi="Arial" w:cs="Arial"/>
                <w:sz w:val="24"/>
                <w:szCs w:val="24"/>
              </w:rPr>
            </w:pPr>
            <w:r w:rsidRPr="00441629">
              <w:rPr>
                <w:rFonts w:ascii="Arial" w:hAnsi="Arial" w:cs="Arial"/>
                <w:sz w:val="24"/>
                <w:szCs w:val="24"/>
              </w:rPr>
              <w:t>_________________________________</w:t>
            </w:r>
          </w:p>
          <w:p w14:paraId="3636FC9C" w14:textId="77777777" w:rsidR="00441629" w:rsidRPr="00441629" w:rsidRDefault="00441629" w:rsidP="00545A23">
            <w:pPr>
              <w:spacing w:after="0" w:line="240" w:lineRule="auto"/>
              <w:jc w:val="center"/>
              <w:rPr>
                <w:rFonts w:ascii="Arial" w:hAnsi="Arial" w:cs="Arial"/>
                <w:sz w:val="24"/>
                <w:szCs w:val="24"/>
              </w:rPr>
            </w:pPr>
            <w:r w:rsidRPr="00441629">
              <w:rPr>
                <w:rFonts w:ascii="Arial" w:hAnsi="Arial" w:cs="Arial"/>
                <w:sz w:val="24"/>
                <w:szCs w:val="24"/>
              </w:rPr>
              <w:t>Pesquisador</w:t>
            </w:r>
          </w:p>
          <w:p w14:paraId="7685B174" w14:textId="77777777" w:rsidR="00441629" w:rsidRPr="00441629" w:rsidRDefault="00441629" w:rsidP="00545A23">
            <w:pPr>
              <w:spacing w:after="0" w:line="240" w:lineRule="auto"/>
              <w:jc w:val="center"/>
              <w:rPr>
                <w:rFonts w:ascii="Arial" w:hAnsi="Arial" w:cs="Arial"/>
                <w:sz w:val="24"/>
                <w:szCs w:val="24"/>
              </w:rPr>
            </w:pPr>
            <w:r w:rsidRPr="00441629">
              <w:rPr>
                <w:rFonts w:ascii="Arial" w:hAnsi="Arial" w:cs="Arial"/>
                <w:sz w:val="24"/>
                <w:szCs w:val="24"/>
              </w:rPr>
              <w:t>Universidade Federal de Viçosa</w:t>
            </w:r>
          </w:p>
          <w:p w14:paraId="01F5A59B" w14:textId="77777777" w:rsidR="00441629" w:rsidRPr="00441629" w:rsidRDefault="00441629" w:rsidP="00545A23">
            <w:pPr>
              <w:spacing w:after="0" w:line="240" w:lineRule="auto"/>
              <w:jc w:val="center"/>
              <w:rPr>
                <w:rFonts w:ascii="Arial" w:hAnsi="Arial" w:cs="Arial"/>
                <w:sz w:val="24"/>
                <w:szCs w:val="24"/>
              </w:rPr>
            </w:pPr>
          </w:p>
          <w:p w14:paraId="47DEE587" w14:textId="77777777" w:rsidR="00441629" w:rsidRPr="00441629" w:rsidRDefault="00441629" w:rsidP="00545A23">
            <w:pPr>
              <w:spacing w:after="0" w:line="240" w:lineRule="auto"/>
              <w:jc w:val="center"/>
              <w:rPr>
                <w:rFonts w:ascii="Arial" w:hAnsi="Arial" w:cs="Arial"/>
                <w:sz w:val="24"/>
                <w:szCs w:val="24"/>
              </w:rPr>
            </w:pPr>
          </w:p>
          <w:p w14:paraId="4D184B0E" w14:textId="77777777" w:rsidR="00441629" w:rsidRPr="00441629" w:rsidRDefault="00441629" w:rsidP="00545A23">
            <w:pPr>
              <w:spacing w:after="0" w:line="240" w:lineRule="auto"/>
              <w:jc w:val="center"/>
              <w:rPr>
                <w:rFonts w:ascii="Arial" w:hAnsi="Arial" w:cs="Arial"/>
                <w:sz w:val="24"/>
                <w:szCs w:val="24"/>
              </w:rPr>
            </w:pPr>
          </w:p>
          <w:p w14:paraId="38042EDB" w14:textId="77777777" w:rsidR="00441629" w:rsidRPr="00441629" w:rsidRDefault="00441629" w:rsidP="00545A23">
            <w:pPr>
              <w:spacing w:after="0" w:line="240" w:lineRule="auto"/>
              <w:jc w:val="center"/>
              <w:rPr>
                <w:rFonts w:ascii="Arial" w:hAnsi="Arial" w:cs="Arial"/>
                <w:sz w:val="24"/>
                <w:szCs w:val="24"/>
              </w:rPr>
            </w:pPr>
            <w:r w:rsidRPr="00441629">
              <w:rPr>
                <w:rFonts w:ascii="Arial" w:hAnsi="Arial" w:cs="Arial"/>
                <w:sz w:val="24"/>
                <w:szCs w:val="24"/>
              </w:rPr>
              <w:t>_________________________________</w:t>
            </w:r>
          </w:p>
          <w:p w14:paraId="13864813" w14:textId="77777777" w:rsidR="00441629" w:rsidRPr="00441629" w:rsidRDefault="00441629" w:rsidP="00545A23">
            <w:pPr>
              <w:spacing w:after="0" w:line="240" w:lineRule="auto"/>
              <w:jc w:val="center"/>
              <w:rPr>
                <w:rFonts w:ascii="Arial" w:hAnsi="Arial" w:cs="Arial"/>
                <w:sz w:val="24"/>
                <w:szCs w:val="24"/>
              </w:rPr>
            </w:pPr>
            <w:r w:rsidRPr="00441629">
              <w:rPr>
                <w:rFonts w:ascii="Arial" w:hAnsi="Arial" w:cs="Arial"/>
                <w:sz w:val="24"/>
                <w:szCs w:val="24"/>
              </w:rPr>
              <w:t>Representante</w:t>
            </w:r>
          </w:p>
          <w:p w14:paraId="2187C371" w14:textId="77777777" w:rsidR="00441629" w:rsidRPr="00441629" w:rsidRDefault="00441629" w:rsidP="00545A23">
            <w:pPr>
              <w:spacing w:after="0" w:line="240" w:lineRule="auto"/>
              <w:jc w:val="center"/>
              <w:rPr>
                <w:rFonts w:ascii="Arial" w:hAnsi="Arial" w:cs="Arial"/>
                <w:sz w:val="24"/>
                <w:szCs w:val="24"/>
              </w:rPr>
            </w:pPr>
            <w:r w:rsidRPr="00441629">
              <w:rPr>
                <w:rFonts w:ascii="Arial" w:hAnsi="Arial" w:cs="Arial"/>
                <w:sz w:val="24"/>
                <w:szCs w:val="24"/>
              </w:rPr>
              <w:t>Empresa</w:t>
            </w:r>
          </w:p>
          <w:p w14:paraId="706184EA" w14:textId="77777777" w:rsidR="00441629" w:rsidRPr="00441629" w:rsidRDefault="00441629" w:rsidP="00545A23">
            <w:pPr>
              <w:spacing w:after="0" w:line="240" w:lineRule="auto"/>
              <w:jc w:val="center"/>
              <w:rPr>
                <w:rFonts w:ascii="Arial" w:hAnsi="Arial" w:cs="Arial"/>
                <w:sz w:val="24"/>
                <w:szCs w:val="24"/>
              </w:rPr>
            </w:pPr>
          </w:p>
          <w:p w14:paraId="6834EE0E" w14:textId="77777777" w:rsidR="00441629" w:rsidRPr="00441629" w:rsidRDefault="00441629" w:rsidP="00545A23">
            <w:pPr>
              <w:jc w:val="center"/>
              <w:rPr>
                <w:rFonts w:ascii="Arial" w:hAnsi="Arial" w:cs="Arial"/>
                <w:sz w:val="24"/>
                <w:szCs w:val="24"/>
              </w:rPr>
            </w:pPr>
          </w:p>
        </w:tc>
      </w:tr>
      <w:tr w:rsidR="00441629" w:rsidRPr="00441629" w14:paraId="60EAF52B" w14:textId="77777777" w:rsidTr="00545A23">
        <w:trPr>
          <w:jc w:val="center"/>
        </w:trPr>
        <w:tc>
          <w:tcPr>
            <w:tcW w:w="4464" w:type="dxa"/>
          </w:tcPr>
          <w:p w14:paraId="22A071CD" w14:textId="77777777" w:rsidR="00441629" w:rsidRPr="00441629" w:rsidRDefault="00441629" w:rsidP="00545A23">
            <w:pPr>
              <w:jc w:val="both"/>
              <w:rPr>
                <w:rFonts w:ascii="Arial" w:hAnsi="Arial" w:cs="Arial"/>
                <w:sz w:val="24"/>
                <w:szCs w:val="24"/>
              </w:rPr>
            </w:pPr>
            <w:r w:rsidRPr="00441629">
              <w:rPr>
                <w:rFonts w:ascii="Arial" w:hAnsi="Arial" w:cs="Arial"/>
                <w:sz w:val="24"/>
                <w:szCs w:val="24"/>
              </w:rPr>
              <w:t>Testemunhas:</w:t>
            </w:r>
          </w:p>
        </w:tc>
        <w:tc>
          <w:tcPr>
            <w:tcW w:w="4464" w:type="dxa"/>
          </w:tcPr>
          <w:p w14:paraId="003A8AC9" w14:textId="77777777" w:rsidR="00441629" w:rsidRPr="00441629" w:rsidRDefault="00441629" w:rsidP="00545A23">
            <w:pPr>
              <w:jc w:val="both"/>
              <w:rPr>
                <w:rFonts w:ascii="Arial" w:hAnsi="Arial" w:cs="Arial"/>
                <w:sz w:val="24"/>
                <w:szCs w:val="24"/>
              </w:rPr>
            </w:pPr>
          </w:p>
        </w:tc>
      </w:tr>
      <w:tr w:rsidR="00441629" w:rsidRPr="00441629" w14:paraId="556B8F0A" w14:textId="77777777" w:rsidTr="00545A23">
        <w:trPr>
          <w:jc w:val="center"/>
        </w:trPr>
        <w:tc>
          <w:tcPr>
            <w:tcW w:w="4464" w:type="dxa"/>
          </w:tcPr>
          <w:p w14:paraId="30CC5CA6" w14:textId="77777777" w:rsidR="00441629" w:rsidRPr="00441629" w:rsidRDefault="00441629" w:rsidP="00545A23">
            <w:pPr>
              <w:jc w:val="both"/>
              <w:rPr>
                <w:rFonts w:ascii="Arial" w:hAnsi="Arial" w:cs="Arial"/>
                <w:sz w:val="24"/>
                <w:szCs w:val="24"/>
              </w:rPr>
            </w:pPr>
            <w:r w:rsidRPr="00441629">
              <w:rPr>
                <w:rFonts w:ascii="Arial" w:hAnsi="Arial" w:cs="Arial"/>
                <w:sz w:val="24"/>
                <w:szCs w:val="24"/>
              </w:rPr>
              <w:t>___________________________</w:t>
            </w:r>
          </w:p>
          <w:p w14:paraId="2B0B0EFE" w14:textId="23F818F2" w:rsidR="00441629" w:rsidRPr="00441629" w:rsidRDefault="00441629" w:rsidP="00545A23">
            <w:pPr>
              <w:jc w:val="both"/>
              <w:rPr>
                <w:rFonts w:ascii="Arial" w:hAnsi="Arial" w:cs="Arial"/>
                <w:sz w:val="24"/>
                <w:szCs w:val="24"/>
              </w:rPr>
            </w:pPr>
            <w:r w:rsidRPr="00441629">
              <w:rPr>
                <w:rFonts w:ascii="Arial" w:hAnsi="Arial" w:cs="Arial"/>
                <w:sz w:val="24"/>
                <w:szCs w:val="24"/>
              </w:rPr>
              <w:t>Nome:</w:t>
            </w:r>
            <w:r w:rsidR="00E62C9A">
              <w:rPr>
                <w:rFonts w:ascii="Arial" w:hAnsi="Arial" w:cs="Arial"/>
                <w:sz w:val="24"/>
                <w:szCs w:val="24"/>
              </w:rPr>
              <w:t xml:space="preserve"> </w:t>
            </w:r>
            <w:r w:rsidRPr="00441629">
              <w:rPr>
                <w:rFonts w:ascii="Arial" w:hAnsi="Arial" w:cs="Arial"/>
                <w:sz w:val="24"/>
                <w:szCs w:val="24"/>
              </w:rPr>
              <w:t xml:space="preserve"> </w:t>
            </w:r>
          </w:p>
          <w:p w14:paraId="624AF313" w14:textId="77777777" w:rsidR="00441629" w:rsidRPr="00441629" w:rsidRDefault="00441629" w:rsidP="00545A23">
            <w:pPr>
              <w:jc w:val="both"/>
              <w:rPr>
                <w:rFonts w:ascii="Arial" w:hAnsi="Arial" w:cs="Arial"/>
                <w:sz w:val="24"/>
                <w:szCs w:val="24"/>
              </w:rPr>
            </w:pPr>
            <w:r w:rsidRPr="00441629">
              <w:rPr>
                <w:rFonts w:ascii="Arial" w:hAnsi="Arial" w:cs="Arial"/>
                <w:sz w:val="24"/>
                <w:szCs w:val="24"/>
              </w:rPr>
              <w:t xml:space="preserve">CPF: </w:t>
            </w:r>
          </w:p>
        </w:tc>
        <w:tc>
          <w:tcPr>
            <w:tcW w:w="4464" w:type="dxa"/>
          </w:tcPr>
          <w:p w14:paraId="705C00B5" w14:textId="77777777" w:rsidR="00441629" w:rsidRPr="00441629" w:rsidRDefault="00441629" w:rsidP="00545A23">
            <w:pPr>
              <w:jc w:val="both"/>
              <w:rPr>
                <w:rFonts w:ascii="Arial" w:hAnsi="Arial" w:cs="Arial"/>
                <w:sz w:val="24"/>
                <w:szCs w:val="24"/>
              </w:rPr>
            </w:pPr>
            <w:r w:rsidRPr="00441629">
              <w:rPr>
                <w:rFonts w:ascii="Arial" w:hAnsi="Arial" w:cs="Arial"/>
                <w:sz w:val="24"/>
                <w:szCs w:val="24"/>
              </w:rPr>
              <w:t>____________________________</w:t>
            </w:r>
          </w:p>
          <w:p w14:paraId="149413AC" w14:textId="77777777" w:rsidR="00441629" w:rsidRPr="00441629" w:rsidRDefault="00441629" w:rsidP="00545A23">
            <w:pPr>
              <w:jc w:val="both"/>
              <w:rPr>
                <w:rFonts w:ascii="Arial" w:hAnsi="Arial" w:cs="Arial"/>
                <w:sz w:val="24"/>
                <w:szCs w:val="24"/>
              </w:rPr>
            </w:pPr>
            <w:r w:rsidRPr="00441629">
              <w:rPr>
                <w:rFonts w:ascii="Arial" w:hAnsi="Arial" w:cs="Arial"/>
                <w:sz w:val="24"/>
                <w:szCs w:val="24"/>
              </w:rPr>
              <w:t xml:space="preserve">Nome: </w:t>
            </w:r>
          </w:p>
          <w:p w14:paraId="0FC360F7" w14:textId="77777777" w:rsidR="00441629" w:rsidRPr="00441629" w:rsidRDefault="00441629" w:rsidP="00545A23">
            <w:pPr>
              <w:jc w:val="both"/>
              <w:rPr>
                <w:rFonts w:ascii="Arial" w:hAnsi="Arial" w:cs="Arial"/>
                <w:sz w:val="24"/>
                <w:szCs w:val="24"/>
              </w:rPr>
            </w:pPr>
            <w:r w:rsidRPr="00441629">
              <w:rPr>
                <w:rFonts w:ascii="Arial" w:hAnsi="Arial" w:cs="Arial"/>
                <w:sz w:val="24"/>
                <w:szCs w:val="24"/>
              </w:rPr>
              <w:t xml:space="preserve">CPF:        </w:t>
            </w:r>
          </w:p>
        </w:tc>
      </w:tr>
    </w:tbl>
    <w:p w14:paraId="751E2326" w14:textId="41592CD2" w:rsidR="003047FC" w:rsidRPr="00441629" w:rsidRDefault="003047FC" w:rsidP="00E44C13">
      <w:pPr>
        <w:rPr>
          <w:rFonts w:ascii="Arial" w:hAnsi="Arial" w:cs="Arial"/>
          <w:sz w:val="24"/>
          <w:szCs w:val="24"/>
        </w:rPr>
      </w:pPr>
      <w:bookmarkStart w:id="0" w:name="_GoBack"/>
      <w:bookmarkEnd w:id="0"/>
    </w:p>
    <w:sectPr w:rsidR="003047FC" w:rsidRPr="00441629" w:rsidSect="00C56959">
      <w:headerReference w:type="even" r:id="rId12"/>
      <w:headerReference w:type="default" r:id="rId13"/>
      <w:footerReference w:type="even" r:id="rId14"/>
      <w:footerReference w:type="default" r:id="rId15"/>
      <w:headerReference w:type="first" r:id="rId16"/>
      <w:footerReference w:type="first" r:id="rId17"/>
      <w:pgSz w:w="11906" w:h="16838" w:code="9"/>
      <w:pgMar w:top="720" w:right="1440" w:bottom="2520" w:left="1440" w:header="720" w:footer="45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7CA2AF5" w14:textId="77777777" w:rsidR="00BA32F6" w:rsidRDefault="00BA32F6">
      <w:pPr>
        <w:spacing w:after="0" w:line="240" w:lineRule="auto"/>
      </w:pPr>
      <w:r>
        <w:separator/>
      </w:r>
    </w:p>
    <w:p w14:paraId="51DEEC78" w14:textId="77777777" w:rsidR="00BA32F6" w:rsidRDefault="00BA32F6"/>
  </w:endnote>
  <w:endnote w:type="continuationSeparator" w:id="0">
    <w:p w14:paraId="78AB0712" w14:textId="77777777" w:rsidR="00BA32F6" w:rsidRDefault="00BA32F6">
      <w:pPr>
        <w:spacing w:after="0" w:line="240" w:lineRule="auto"/>
      </w:pPr>
      <w:r>
        <w:continuationSeparator/>
      </w:r>
    </w:p>
    <w:p w14:paraId="543B3F3D" w14:textId="77777777" w:rsidR="00BA32F6" w:rsidRDefault="00BA32F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Hei">
    <w:altName w:val="黑体"/>
    <w:panose1 w:val="02010600030101010101"/>
    <w:charset w:val="86"/>
    <w:family w:val="modern"/>
    <w:notTrueType/>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AE0351" w14:textId="77777777" w:rsidR="005F119C" w:rsidRDefault="005F119C">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B1731A" w14:textId="2997075B" w:rsidR="00E5646A" w:rsidRPr="00C56959" w:rsidRDefault="00E5646A" w:rsidP="00C56959">
    <w:pPr>
      <w:pStyle w:val="Rodap"/>
      <w:ind w:left="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0F0D20" w14:textId="77777777" w:rsidR="00752FC4" w:rsidRDefault="00752FC4" w:rsidP="00752FC4">
    <w:pPr>
      <w:pStyle w:val="Rodap"/>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5AB235" w14:textId="77777777" w:rsidR="00BA32F6" w:rsidRDefault="00BA32F6">
      <w:pPr>
        <w:spacing w:after="0" w:line="240" w:lineRule="auto"/>
      </w:pPr>
      <w:r>
        <w:separator/>
      </w:r>
    </w:p>
    <w:p w14:paraId="14736FB3" w14:textId="77777777" w:rsidR="00BA32F6" w:rsidRDefault="00BA32F6"/>
  </w:footnote>
  <w:footnote w:type="continuationSeparator" w:id="0">
    <w:p w14:paraId="73086C96" w14:textId="77777777" w:rsidR="00BA32F6" w:rsidRDefault="00BA32F6">
      <w:pPr>
        <w:spacing w:after="0" w:line="240" w:lineRule="auto"/>
      </w:pPr>
      <w:r>
        <w:continuationSeparator/>
      </w:r>
    </w:p>
    <w:p w14:paraId="253AB679" w14:textId="77777777" w:rsidR="00BA32F6" w:rsidRDefault="00BA32F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7FD8C6" w14:textId="382C48E3" w:rsidR="00C56959" w:rsidRDefault="00BA32F6">
    <w:pPr>
      <w:pStyle w:val="Cabealho"/>
    </w:pPr>
    <w:r>
      <w:rPr>
        <w:noProof/>
      </w:rPr>
      <w:pict w14:anchorId="15F4FC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27158735" o:spid="_x0000_s2050" type="#_x0000_t75" style="position:absolute;margin-left:0;margin-top:0;width:5in;height:367.5pt;z-index:-251650048;mso-position-horizontal:center;mso-position-horizontal-relative:margin;mso-position-vertical:center;mso-position-vertical-relative:margin" o:allowincell="f">
          <v:imagedata r:id="rId1" o:title="pilastra degradê"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4" w:space="0" w:color="auto"/>
      </w:tblBorders>
      <w:tblLook w:val="0600" w:firstRow="0" w:lastRow="0" w:firstColumn="0" w:lastColumn="0" w:noHBand="1" w:noVBand="1"/>
      <w:tblDescription w:val="Tabela de layout"/>
    </w:tblPr>
    <w:tblGrid>
      <w:gridCol w:w="4951"/>
      <w:gridCol w:w="4291"/>
    </w:tblGrid>
    <w:tr w:rsidR="00C56959" w:rsidRPr="00B73FD2" w14:paraId="0712A110" w14:textId="77777777" w:rsidTr="00CB3CEB">
      <w:trPr>
        <w:trHeight w:val="1304"/>
      </w:trPr>
      <w:tc>
        <w:tcPr>
          <w:tcW w:w="5723" w:type="dxa"/>
        </w:tcPr>
        <w:p w14:paraId="753198B0" w14:textId="77777777" w:rsidR="00C56959" w:rsidRPr="00B73FD2" w:rsidRDefault="00C56959" w:rsidP="00C56959">
          <w:r w:rsidRPr="00B73FD2">
            <w:rPr>
              <w:noProof/>
              <w:lang w:eastAsia="pt-BR"/>
            </w:rPr>
            <w:drawing>
              <wp:inline distT="0" distB="0" distL="0" distR="0" wp14:anchorId="70B9A1AD" wp14:editId="1C7C52E6">
                <wp:extent cx="1451045" cy="495300"/>
                <wp:effectExtent l="0" t="0" r="0" b="0"/>
                <wp:docPr id="20" name="Imagem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m 20"/>
                        <pic:cNvPicPr/>
                      </pic:nvPicPr>
                      <pic:blipFill>
                        <a:blip r:embed="rId1">
                          <a:extLst>
                            <a:ext uri="{28A0092B-C50C-407E-A947-70E740481C1C}">
                              <a14:useLocalDpi xmlns:a14="http://schemas.microsoft.com/office/drawing/2010/main" val="0"/>
                            </a:ext>
                          </a:extLst>
                        </a:blip>
                        <a:stretch>
                          <a:fillRect/>
                        </a:stretch>
                      </pic:blipFill>
                      <pic:spPr>
                        <a:xfrm>
                          <a:off x="0" y="0"/>
                          <a:ext cx="1456604" cy="497198"/>
                        </a:xfrm>
                        <a:prstGeom prst="rect">
                          <a:avLst/>
                        </a:prstGeom>
                      </pic:spPr>
                    </pic:pic>
                  </a:graphicData>
                </a:graphic>
              </wp:inline>
            </w:drawing>
          </w:r>
        </w:p>
      </w:tc>
      <w:tc>
        <w:tcPr>
          <w:tcW w:w="5077" w:type="dxa"/>
        </w:tcPr>
        <w:p w14:paraId="3D6766FF" w14:textId="77777777" w:rsidR="005F119C" w:rsidRDefault="005F119C" w:rsidP="005F119C">
          <w:pPr>
            <w:pStyle w:val="Informaesdecontato"/>
            <w:rPr>
              <w:rFonts w:ascii="Times New Roman" w:hAnsi="Times New Roman" w:cs="Times New Roman"/>
              <w:b/>
              <w:bCs/>
              <w:color w:val="000000" w:themeColor="text2" w:themeShade="BF"/>
              <w:lang w:val="pt-BR"/>
            </w:rPr>
          </w:pPr>
          <w:r>
            <w:rPr>
              <w:rFonts w:ascii="Times New Roman" w:hAnsi="Times New Roman" w:cs="Times New Roman"/>
              <w:b/>
              <w:bCs/>
              <w:color w:val="000000" w:themeColor="text2" w:themeShade="BF"/>
              <w:lang w:val="pt-BR"/>
            </w:rPr>
            <w:t>Núcleo de Inovação Tecnológica</w:t>
          </w:r>
        </w:p>
        <w:p w14:paraId="42E70B5F" w14:textId="77777777" w:rsidR="005F119C" w:rsidRDefault="005F119C" w:rsidP="005F119C">
          <w:pPr>
            <w:pStyle w:val="Informaesdecontato"/>
            <w:rPr>
              <w:rFonts w:ascii="Times New Roman" w:hAnsi="Times New Roman" w:cs="Times New Roman"/>
              <w:color w:val="000000" w:themeColor="text2" w:themeShade="BF"/>
              <w:lang w:val="pt-BR"/>
            </w:rPr>
          </w:pPr>
          <w:proofErr w:type="spellStart"/>
          <w:r>
            <w:rPr>
              <w:rFonts w:ascii="Times New Roman" w:hAnsi="Times New Roman" w:cs="Times New Roman"/>
              <w:color w:val="000000" w:themeColor="text2" w:themeShade="BF"/>
              <w:lang w:val="pt-BR"/>
            </w:rPr>
            <w:t>Pró-reitoria</w:t>
          </w:r>
          <w:proofErr w:type="spellEnd"/>
          <w:r>
            <w:rPr>
              <w:rFonts w:ascii="Times New Roman" w:hAnsi="Times New Roman" w:cs="Times New Roman"/>
              <w:color w:val="000000" w:themeColor="text2" w:themeShade="BF"/>
              <w:lang w:val="pt-BR"/>
            </w:rPr>
            <w:t xml:space="preserve"> de Pesquisa e Pós Graduação</w:t>
          </w:r>
        </w:p>
        <w:p w14:paraId="34AC00F9" w14:textId="77777777" w:rsidR="005F119C" w:rsidRDefault="005F119C" w:rsidP="005F119C">
          <w:pPr>
            <w:pStyle w:val="Informaesdecontato"/>
            <w:rPr>
              <w:color w:val="000000" w:themeColor="text2" w:themeShade="BF"/>
            </w:rPr>
          </w:pPr>
          <w:r>
            <w:rPr>
              <w:rFonts w:ascii="Times New Roman" w:hAnsi="Times New Roman" w:cs="Times New Roman"/>
              <w:color w:val="000000" w:themeColor="text2" w:themeShade="BF"/>
              <w:lang w:val="pt-BR"/>
            </w:rPr>
            <w:t>Universidade Federal de Viçosa</w:t>
          </w:r>
        </w:p>
        <w:p w14:paraId="45AE128B" w14:textId="77777777" w:rsidR="005F119C" w:rsidRDefault="005F119C" w:rsidP="005F119C">
          <w:pPr>
            <w:pStyle w:val="Informaesdecontato"/>
            <w:rPr>
              <w:rFonts w:ascii="Times New Roman" w:hAnsi="Times New Roman" w:cs="Times New Roman"/>
              <w:color w:val="000000" w:themeColor="text2" w:themeShade="BF"/>
              <w:lang w:val="pt-BR"/>
            </w:rPr>
          </w:pPr>
          <w:r>
            <w:rPr>
              <w:rFonts w:ascii="Times New Roman" w:hAnsi="Times New Roman" w:cs="Times New Roman"/>
              <w:color w:val="000000" w:themeColor="text2" w:themeShade="BF"/>
            </w:rPr>
            <w:t>nit.contrato@ufv.br</w:t>
          </w:r>
        </w:p>
        <w:p w14:paraId="787DA43D" w14:textId="1E50BF35" w:rsidR="00EA2F63" w:rsidRPr="00EA2F63" w:rsidRDefault="005F119C" w:rsidP="005F119C">
          <w:pPr>
            <w:pStyle w:val="Informaesdecontato"/>
            <w:rPr>
              <w:rFonts w:ascii="Times New Roman" w:hAnsi="Times New Roman" w:cs="Times New Roman"/>
              <w:lang w:val="pt-BR"/>
            </w:rPr>
          </w:pPr>
          <w:r>
            <w:rPr>
              <w:rFonts w:ascii="Times New Roman" w:hAnsi="Times New Roman" w:cs="Times New Roman"/>
              <w:color w:val="000000" w:themeColor="text2" w:themeShade="BF"/>
              <w:lang w:val="pt-BR"/>
            </w:rPr>
            <w:t>+55 31 3612-2397</w:t>
          </w:r>
        </w:p>
      </w:tc>
    </w:tr>
  </w:tbl>
  <w:p w14:paraId="186ADC7C" w14:textId="728A00D1" w:rsidR="00C56959" w:rsidRPr="00C56959" w:rsidRDefault="00BA32F6" w:rsidP="00C56959">
    <w:pPr>
      <w:pStyle w:val="Cabealho"/>
    </w:pPr>
    <w:r>
      <w:rPr>
        <w:noProof/>
      </w:rPr>
      <w:pict w14:anchorId="334E50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27158736" o:spid="_x0000_s2051" type="#_x0000_t75" style="position:absolute;margin-left:0;margin-top:0;width:5in;height:367.5pt;z-index:-251649024;mso-position-horizontal:center;mso-position-horizontal-relative:margin;mso-position-vertical:center;mso-position-vertical-relative:margin" o:allowincell="f">
          <v:imagedata r:id="rId2" o:title="pilastra degradê"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8AFE29" w14:textId="2BD171F7" w:rsidR="009468D3" w:rsidRDefault="00BA32F6">
    <w:pPr>
      <w:pStyle w:val="Cabealho"/>
    </w:pPr>
    <w:r>
      <w:rPr>
        <w:noProof/>
        <w:lang w:val="pt-BR" w:bidi="pt-BR"/>
      </w:rPr>
      <w:pict w14:anchorId="1D0DDE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27158734" o:spid="_x0000_s2049" type="#_x0000_t75" style="position:absolute;margin-left:0;margin-top:0;width:5in;height:367.5pt;z-index:-251651072;mso-position-horizontal:center;mso-position-horizontal-relative:margin;mso-position-vertical:center;mso-position-vertical-relative:margin" o:allowincell="f">
          <v:imagedata r:id="rId1" o:title="pilastra degradê" gain="19661f" blacklevel="22938f"/>
          <w10:wrap anchorx="margin" anchory="margin"/>
        </v:shape>
      </w:pict>
    </w:r>
    <w:r w:rsidR="00CB0809">
      <w:rPr>
        <w:noProof/>
        <w:lang w:val="pt-BR" w:eastAsia="pt-BR"/>
      </w:rPr>
      <mc:AlternateContent>
        <mc:Choice Requires="wpg">
          <w:drawing>
            <wp:anchor distT="0" distB="0" distL="114300" distR="114300" simplePos="0" relativeHeight="251664384" behindDoc="0" locked="0" layoutInCell="1" allowOverlap="1" wp14:anchorId="3518BE0A" wp14:editId="113F64DF">
              <wp:simplePos x="0" y="0"/>
              <wp:positionH relativeFrom="page">
                <wp:align>center</wp:align>
              </wp:positionH>
              <wp:positionV relativeFrom="page">
                <wp:align>center</wp:align>
              </wp:positionV>
              <wp:extent cx="7782130" cy="10065662"/>
              <wp:effectExtent l="0" t="0" r="0" b="0"/>
              <wp:wrapNone/>
              <wp:docPr id="1" name="Grupo 1">
                <a:extLst xmlns:a="http://schemas.openxmlformats.org/drawingml/2006/main">
                  <a:ext uri="{C183D7F6-B498-43B3-948B-1728B52AA6E4}">
                    <adec:decorative xmlns:adec="http://schemas.microsoft.com/office/drawing/2017/decorative"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 xmlns:a="http://schemas.openxmlformats.org/drawingml/2006/main">
                <a:graphicData uri="http://schemas.microsoft.com/office/word/2010/wordprocessingGroup">
                  <wpg:wgp>
                    <wpg:cNvGrpSpPr/>
                    <wpg:grpSpPr>
                      <a:xfrm>
                        <a:off x="0" y="0"/>
                        <a:ext cx="7782130" cy="10065662"/>
                        <a:chOff x="0" y="0"/>
                        <a:chExt cx="7782130" cy="10065662"/>
                      </a:xfrm>
                    </wpg:grpSpPr>
                    <wps:wsp>
                      <wps:cNvPr id="25" name="Forma Livre 6">
                        <a:extLst>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E2A30194-531F-40AF-B3D6-C43C37C2FAEE}"/>
                          </a:ext>
                        </a:extLst>
                      </wps:cNvPr>
                      <wps:cNvSpPr>
                        <a:spLocks/>
                      </wps:cNvSpPr>
                      <wps:spPr bwMode="auto">
                        <a:xfrm>
                          <a:off x="0" y="0"/>
                          <a:ext cx="7772400" cy="3720166"/>
                        </a:xfrm>
                        <a:custGeom>
                          <a:avLst/>
                          <a:gdLst>
                            <a:gd name="T0" fmla="*/ 0 w 872"/>
                            <a:gd name="T1" fmla="*/ 0 h 453"/>
                            <a:gd name="T2" fmla="*/ 0 w 872"/>
                            <a:gd name="T3" fmla="*/ 453 h 453"/>
                            <a:gd name="T4" fmla="*/ 87 w 872"/>
                            <a:gd name="T5" fmla="*/ 310 h 453"/>
                            <a:gd name="T6" fmla="*/ 108 w 872"/>
                            <a:gd name="T7" fmla="*/ 284 h 453"/>
                            <a:gd name="T8" fmla="*/ 133 w 872"/>
                            <a:gd name="T9" fmla="*/ 258 h 453"/>
                            <a:gd name="T10" fmla="*/ 581 w 872"/>
                            <a:gd name="T11" fmla="*/ 72 h 453"/>
                            <a:gd name="T12" fmla="*/ 872 w 872"/>
                            <a:gd name="T13" fmla="*/ 72 h 453"/>
                            <a:gd name="T14" fmla="*/ 872 w 872"/>
                            <a:gd name="T15" fmla="*/ 0 h 453"/>
                            <a:gd name="T16" fmla="*/ 0 w 872"/>
                            <a:gd name="T17" fmla="*/ 0 h 4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872" h="453">
                              <a:moveTo>
                                <a:pt x="0" y="0"/>
                              </a:moveTo>
                              <a:cubicBezTo>
                                <a:pt x="0" y="453"/>
                                <a:pt x="0" y="453"/>
                                <a:pt x="0" y="453"/>
                              </a:cubicBezTo>
                              <a:cubicBezTo>
                                <a:pt x="23" y="401"/>
                                <a:pt x="52" y="353"/>
                                <a:pt x="87" y="310"/>
                              </a:cubicBezTo>
                              <a:cubicBezTo>
                                <a:pt x="94" y="301"/>
                                <a:pt x="101" y="293"/>
                                <a:pt x="108" y="284"/>
                              </a:cubicBezTo>
                              <a:cubicBezTo>
                                <a:pt x="116" y="275"/>
                                <a:pt x="125" y="266"/>
                                <a:pt x="133" y="258"/>
                              </a:cubicBezTo>
                              <a:cubicBezTo>
                                <a:pt x="248" y="143"/>
                                <a:pt x="406" y="72"/>
                                <a:pt x="581" y="72"/>
                              </a:cubicBezTo>
                              <a:cubicBezTo>
                                <a:pt x="872" y="72"/>
                                <a:pt x="872" y="72"/>
                                <a:pt x="872" y="72"/>
                              </a:cubicBezTo>
                              <a:cubicBezTo>
                                <a:pt x="872" y="0"/>
                                <a:pt x="872" y="0"/>
                                <a:pt x="872" y="0"/>
                              </a:cubicBezTo>
                              <a:lnTo>
                                <a:pt x="0" y="0"/>
                              </a:lnTo>
                              <a:close/>
                            </a:path>
                          </a:pathLst>
                        </a:custGeom>
                        <a:solidFill>
                          <a:schemeClr val="accent2"/>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22" name="Forma Livre: Forma 21">
                        <a:extLst>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DEAA1C26-A75A-44F2-AF8D-55EE31068248}"/>
                          </a:ext>
                        </a:extLst>
                      </wps:cNvPr>
                      <wps:cNvSpPr>
                        <a:spLocks/>
                      </wps:cNvSpPr>
                      <wps:spPr bwMode="auto">
                        <a:xfrm rot="10800000" flipH="1">
                          <a:off x="0" y="438150"/>
                          <a:ext cx="1738276" cy="1896280"/>
                        </a:xfrm>
                        <a:custGeom>
                          <a:avLst/>
                          <a:gdLst>
                            <a:gd name="connsiteX0" fmla="*/ 1628881 w 1738276"/>
                            <a:gd name="connsiteY0" fmla="*/ 1895780 h 1896280"/>
                            <a:gd name="connsiteX1" fmla="*/ 1700732 w 1738276"/>
                            <a:gd name="connsiteY1" fmla="*/ 1696892 h 1896280"/>
                            <a:gd name="connsiteX2" fmla="*/ 13603 w 1738276"/>
                            <a:gd name="connsiteY2" fmla="*/ 13572 h 1896280"/>
                            <a:gd name="connsiteX3" fmla="*/ 0 w 1738276"/>
                            <a:gd name="connsiteY3" fmla="*/ 0 h 1896280"/>
                            <a:gd name="connsiteX4" fmla="*/ 0 w 1738276"/>
                            <a:gd name="connsiteY4" fmla="*/ 329116 h 1896280"/>
                            <a:gd name="connsiteX5" fmla="*/ 19162 w 1738276"/>
                            <a:gd name="connsiteY5" fmla="*/ 353290 h 1896280"/>
                            <a:gd name="connsiteX6" fmla="*/ 1506705 w 1738276"/>
                            <a:gd name="connsiteY6" fmla="*/ 1831895 h 1896280"/>
                            <a:gd name="connsiteX7" fmla="*/ 1539043 w 1738276"/>
                            <a:gd name="connsiteY7" fmla="*/ 1864038 h 1896280"/>
                            <a:gd name="connsiteX8" fmla="*/ 1628881 w 1738276"/>
                            <a:gd name="connsiteY8" fmla="*/ 1895780 h 189628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738276" h="1896280">
                              <a:moveTo>
                                <a:pt x="1628881" y="1895780"/>
                              </a:moveTo>
                              <a:cubicBezTo>
                                <a:pt x="1716497" y="1887343"/>
                                <a:pt x="1783194" y="1774036"/>
                                <a:pt x="1700732" y="1696892"/>
                              </a:cubicBezTo>
                              <a:cubicBezTo>
                                <a:pt x="415301" y="414363"/>
                                <a:pt x="93943" y="93731"/>
                                <a:pt x="13603" y="13572"/>
                              </a:cubicBezTo>
                              <a:lnTo>
                                <a:pt x="0" y="0"/>
                              </a:lnTo>
                              <a:lnTo>
                                <a:pt x="0" y="329116"/>
                              </a:lnTo>
                              <a:lnTo>
                                <a:pt x="19162" y="353290"/>
                              </a:lnTo>
                              <a:cubicBezTo>
                                <a:pt x="1506705" y="1831895"/>
                                <a:pt x="1506705" y="1831895"/>
                                <a:pt x="1506705" y="1831895"/>
                              </a:cubicBezTo>
                              <a:cubicBezTo>
                                <a:pt x="1519640" y="1844752"/>
                                <a:pt x="1526108" y="1857610"/>
                                <a:pt x="1539043" y="1864038"/>
                              </a:cubicBezTo>
                              <a:cubicBezTo>
                                <a:pt x="1568147" y="1889753"/>
                                <a:pt x="1599676" y="1898593"/>
                                <a:pt x="1628881" y="1895780"/>
                              </a:cubicBezTo>
                              <a:close/>
                            </a:path>
                          </a:pathLst>
                        </a:custGeom>
                        <a:solidFill>
                          <a:schemeClr val="accent5"/>
                        </a:solidFill>
                        <a:ln>
                          <a:noFill/>
                        </a:ln>
                      </wps:spPr>
                      <wps:bodyPr vert="horz" wrap="square" lIns="91440" tIns="45720" rIns="91440" bIns="45720" numCol="1" anchor="t" anchorCtr="0" compatLnSpc="1">
                        <a:prstTxWarp prst="textNoShape">
                          <a:avLst/>
                        </a:prstTxWarp>
                        <a:noAutofit/>
                      </wps:bodyPr>
                    </wps:wsp>
                    <wps:wsp>
                      <wps:cNvPr id="24" name="Forma Livre: Forma 23">
                        <a:extLst>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B3DDBD76-40DF-4C6F-8415-E33249958520}"/>
                          </a:ext>
                        </a:extLst>
                      </wps:cNvPr>
                      <wps:cNvSpPr>
                        <a:spLocks/>
                      </wps:cNvSpPr>
                      <wps:spPr bwMode="auto">
                        <a:xfrm rot="10800000" flipH="1">
                          <a:off x="0" y="57150"/>
                          <a:ext cx="2462115" cy="2685160"/>
                        </a:xfrm>
                        <a:custGeom>
                          <a:avLst/>
                          <a:gdLst>
                            <a:gd name="connsiteX0" fmla="*/ 2307676 w 2462115"/>
                            <a:gd name="connsiteY0" fmla="*/ 2684454 h 2685160"/>
                            <a:gd name="connsiteX1" fmla="*/ 2409112 w 2462115"/>
                            <a:gd name="connsiteY1" fmla="*/ 2403672 h 2685160"/>
                            <a:gd name="connsiteX2" fmla="*/ 5438 w 2462115"/>
                            <a:gd name="connsiteY2" fmla="*/ 5426 h 2685160"/>
                            <a:gd name="connsiteX3" fmla="*/ 0 w 2462115"/>
                            <a:gd name="connsiteY3" fmla="*/ 0 h 2685160"/>
                            <a:gd name="connsiteX4" fmla="*/ 0 w 2462115"/>
                            <a:gd name="connsiteY4" fmla="*/ 454256 h 2685160"/>
                            <a:gd name="connsiteX5" fmla="*/ 5467 w 2462115"/>
                            <a:gd name="connsiteY5" fmla="*/ 469395 h 2685160"/>
                            <a:gd name="connsiteX6" fmla="*/ 35142 w 2462115"/>
                            <a:gd name="connsiteY6" fmla="*/ 506832 h 2685160"/>
                            <a:gd name="connsiteX7" fmla="*/ 2135192 w 2462115"/>
                            <a:gd name="connsiteY7" fmla="*/ 2594263 h 2685160"/>
                            <a:gd name="connsiteX8" fmla="*/ 2180846 w 2462115"/>
                            <a:gd name="connsiteY8" fmla="*/ 2639642 h 2685160"/>
                            <a:gd name="connsiteX9" fmla="*/ 2307676 w 2462115"/>
                            <a:gd name="connsiteY9" fmla="*/ 2684454 h 268516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2462115" h="2685160">
                              <a:moveTo>
                                <a:pt x="2307676" y="2684454"/>
                              </a:moveTo>
                              <a:cubicBezTo>
                                <a:pt x="2431368" y="2672542"/>
                                <a:pt x="2525528" y="2512581"/>
                                <a:pt x="2409112" y="2403672"/>
                              </a:cubicBezTo>
                              <a:cubicBezTo>
                                <a:pt x="443168" y="442167"/>
                                <a:pt x="74554" y="74385"/>
                                <a:pt x="5438" y="5426"/>
                              </a:cubicBezTo>
                              <a:lnTo>
                                <a:pt x="0" y="0"/>
                              </a:lnTo>
                              <a:lnTo>
                                <a:pt x="0" y="454256"/>
                              </a:lnTo>
                              <a:lnTo>
                                <a:pt x="5467" y="469395"/>
                              </a:lnTo>
                              <a:cubicBezTo>
                                <a:pt x="12315" y="484143"/>
                                <a:pt x="21446" y="497756"/>
                                <a:pt x="35142" y="506832"/>
                              </a:cubicBezTo>
                              <a:cubicBezTo>
                                <a:pt x="2135192" y="2594263"/>
                                <a:pt x="2135192" y="2594263"/>
                                <a:pt x="2135192" y="2594263"/>
                              </a:cubicBezTo>
                              <a:cubicBezTo>
                                <a:pt x="2153454" y="2612415"/>
                                <a:pt x="2162584" y="2630566"/>
                                <a:pt x="2180846" y="2639642"/>
                              </a:cubicBezTo>
                              <a:cubicBezTo>
                                <a:pt x="2221934" y="2675946"/>
                                <a:pt x="2266446" y="2688425"/>
                                <a:pt x="2307676" y="2684454"/>
                              </a:cubicBezTo>
                              <a:close/>
                            </a:path>
                          </a:pathLst>
                        </a:custGeom>
                        <a:solidFill>
                          <a:schemeClr val="accent3"/>
                        </a:solidFill>
                        <a:ln>
                          <a:noFill/>
                        </a:ln>
                      </wps:spPr>
                      <wps:bodyPr vert="horz" wrap="square" lIns="91440" tIns="45720" rIns="91440" bIns="45720" numCol="1" anchor="t" anchorCtr="0" compatLnSpc="1">
                        <a:prstTxWarp prst="textNoShape">
                          <a:avLst/>
                        </a:prstTxWarp>
                        <a:noAutofit/>
                      </wps:bodyPr>
                    </wps:wsp>
                    <wps:wsp>
                      <wps:cNvPr id="32" name="Forma Livre: Forma 31">
                        <a:extLst>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85934EAF-C090-4ECE-BA30-C286CF13EC96}"/>
                          </a:ext>
                        </a:extLst>
                      </wps:cNvPr>
                      <wps:cNvSpPr>
                        <a:spLocks/>
                      </wps:cNvSpPr>
                      <wps:spPr bwMode="auto">
                        <a:xfrm>
                          <a:off x="6705600" y="9115425"/>
                          <a:ext cx="1070039" cy="950237"/>
                        </a:xfrm>
                        <a:custGeom>
                          <a:avLst/>
                          <a:gdLst>
                            <a:gd name="connsiteX0" fmla="*/ 1070039 w 1070039"/>
                            <a:gd name="connsiteY0" fmla="*/ 0 h 950237"/>
                            <a:gd name="connsiteX1" fmla="*/ 1070039 w 1070039"/>
                            <a:gd name="connsiteY1" fmla="*/ 950237 h 950237"/>
                            <a:gd name="connsiteX2" fmla="*/ 0 w 1070039"/>
                            <a:gd name="connsiteY2" fmla="*/ 950237 h 950237"/>
                          </a:gdLst>
                          <a:ahLst/>
                          <a:cxnLst>
                            <a:cxn ang="0">
                              <a:pos x="connsiteX0" y="connsiteY0"/>
                            </a:cxn>
                            <a:cxn ang="0">
                              <a:pos x="connsiteX1" y="connsiteY1"/>
                            </a:cxn>
                            <a:cxn ang="0">
                              <a:pos x="connsiteX2" y="connsiteY2"/>
                            </a:cxn>
                          </a:cxnLst>
                          <a:rect l="l" t="t" r="r" b="b"/>
                          <a:pathLst>
                            <a:path w="1070039" h="950237">
                              <a:moveTo>
                                <a:pt x="1070039" y="0"/>
                              </a:moveTo>
                              <a:lnTo>
                                <a:pt x="1070039" y="950237"/>
                              </a:lnTo>
                              <a:lnTo>
                                <a:pt x="0" y="950237"/>
                              </a:lnTo>
                              <a:close/>
                            </a:path>
                          </a:pathLst>
                        </a:custGeom>
                        <a:solidFill>
                          <a:schemeClr val="accent2"/>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a:noAutofit/>
                      </wps:bodyPr>
                    </wps:wsp>
                    <wps:wsp>
                      <wps:cNvPr id="31" name="Forma Livre: Forma 30">
                        <a:extLst>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188829FE-D1A8-4A42-84D6-48674A0E873E}"/>
                          </a:ext>
                        </a:extLst>
                      </wps:cNvPr>
                      <wps:cNvSpPr>
                        <a:spLocks/>
                      </wps:cNvSpPr>
                      <wps:spPr bwMode="auto">
                        <a:xfrm>
                          <a:off x="5780564" y="8289428"/>
                          <a:ext cx="1991837" cy="1776225"/>
                        </a:xfrm>
                        <a:custGeom>
                          <a:avLst/>
                          <a:gdLst>
                            <a:gd name="connsiteX0" fmla="*/ 1991837 w 1991837"/>
                            <a:gd name="connsiteY0" fmla="*/ 0 h 1776225"/>
                            <a:gd name="connsiteX1" fmla="*/ 1991837 w 1991837"/>
                            <a:gd name="connsiteY1" fmla="*/ 238843 h 1776225"/>
                            <a:gd name="connsiteX2" fmla="*/ 1991837 w 1991837"/>
                            <a:gd name="connsiteY2" fmla="*/ 829191 h 1776225"/>
                            <a:gd name="connsiteX3" fmla="*/ 925407 w 1991837"/>
                            <a:gd name="connsiteY3" fmla="*/ 1776225 h 1776225"/>
                            <a:gd name="connsiteX4" fmla="*/ 0 w 1991837"/>
                            <a:gd name="connsiteY4" fmla="*/ 1776225 h 177622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991837" h="1776225">
                              <a:moveTo>
                                <a:pt x="1991837" y="0"/>
                              </a:moveTo>
                              <a:lnTo>
                                <a:pt x="1991837" y="238843"/>
                              </a:lnTo>
                              <a:lnTo>
                                <a:pt x="1991837" y="829191"/>
                              </a:lnTo>
                              <a:lnTo>
                                <a:pt x="925407" y="1776225"/>
                              </a:lnTo>
                              <a:lnTo>
                                <a:pt x="0" y="1776225"/>
                              </a:lnTo>
                              <a:close/>
                            </a:path>
                          </a:pathLst>
                        </a:custGeom>
                        <a:solidFill>
                          <a:schemeClr val="accent3"/>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a:noAutofit/>
                      </wps:bodyPr>
                    </wps:wsp>
                    <wps:wsp>
                      <wps:cNvPr id="61" name="Forma Livre 8">
                        <a:extLst>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FE4965F3-DC46-457F-9EAA-C83DDE9CCAA7}"/>
                          </a:ext>
                        </a:extLst>
                      </wps:cNvPr>
                      <wps:cNvSpPr>
                        <a:spLocks/>
                      </wps:cNvSpPr>
                      <wps:spPr bwMode="auto">
                        <a:xfrm>
                          <a:off x="6096000" y="8277225"/>
                          <a:ext cx="1679514" cy="1644862"/>
                        </a:xfrm>
                        <a:custGeom>
                          <a:avLst/>
                          <a:gdLst>
                            <a:gd name="T0" fmla="*/ 11 w 194"/>
                            <a:gd name="T1" fmla="*/ 182 h 212"/>
                            <a:gd name="T2" fmla="*/ 193 w 194"/>
                            <a:gd name="T3" fmla="*/ 0 h 212"/>
                            <a:gd name="T4" fmla="*/ 194 w 194"/>
                            <a:gd name="T5" fmla="*/ 0 h 212"/>
                            <a:gd name="T6" fmla="*/ 194 w 194"/>
                            <a:gd name="T7" fmla="*/ 30 h 212"/>
                            <a:gd name="T8" fmla="*/ 194 w 194"/>
                            <a:gd name="T9" fmla="*/ 33 h 212"/>
                            <a:gd name="T10" fmla="*/ 190 w 194"/>
                            <a:gd name="T11" fmla="*/ 39 h 212"/>
                            <a:gd name="T12" fmla="*/ 32 w 194"/>
                            <a:gd name="T13" fmla="*/ 197 h 212"/>
                            <a:gd name="T14" fmla="*/ 28 w 194"/>
                            <a:gd name="T15" fmla="*/ 201 h 212"/>
                            <a:gd name="T16" fmla="*/ 11 w 194"/>
                            <a:gd name="T17" fmla="*/ 182 h 2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94" h="212">
                              <a:moveTo>
                                <a:pt x="11" y="182"/>
                              </a:moveTo>
                              <a:cubicBezTo>
                                <a:pt x="193" y="0"/>
                                <a:pt x="193" y="0"/>
                                <a:pt x="193" y="0"/>
                              </a:cubicBezTo>
                              <a:cubicBezTo>
                                <a:pt x="194" y="0"/>
                                <a:pt x="194" y="0"/>
                                <a:pt x="194" y="0"/>
                              </a:cubicBezTo>
                              <a:cubicBezTo>
                                <a:pt x="194" y="30"/>
                                <a:pt x="194" y="30"/>
                                <a:pt x="194" y="30"/>
                              </a:cubicBezTo>
                              <a:cubicBezTo>
                                <a:pt x="194" y="31"/>
                                <a:pt x="194" y="32"/>
                                <a:pt x="194" y="33"/>
                              </a:cubicBezTo>
                              <a:cubicBezTo>
                                <a:pt x="193" y="35"/>
                                <a:pt x="192" y="37"/>
                                <a:pt x="190" y="39"/>
                              </a:cubicBezTo>
                              <a:cubicBezTo>
                                <a:pt x="32" y="197"/>
                                <a:pt x="32" y="197"/>
                                <a:pt x="32" y="197"/>
                              </a:cubicBezTo>
                              <a:cubicBezTo>
                                <a:pt x="31" y="199"/>
                                <a:pt x="30" y="200"/>
                                <a:pt x="28" y="201"/>
                              </a:cubicBezTo>
                              <a:cubicBezTo>
                                <a:pt x="16" y="212"/>
                                <a:pt x="0" y="194"/>
                                <a:pt x="11" y="182"/>
                              </a:cubicBezTo>
                              <a:close/>
                            </a:path>
                          </a:pathLst>
                        </a:custGeom>
                        <a:solidFill>
                          <a:schemeClr val="accent4"/>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30" name="Forma Livre: Forma 29">
                        <a:extLst>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B4B72E4A-CB21-4B94-A9B0-66F2CF596AB0}"/>
                          </a:ext>
                        </a:extLst>
                      </wps:cNvPr>
                      <wps:cNvSpPr>
                        <a:spLocks/>
                      </wps:cNvSpPr>
                      <wps:spPr bwMode="auto">
                        <a:xfrm>
                          <a:off x="5172075" y="7543800"/>
                          <a:ext cx="2605691" cy="2515287"/>
                        </a:xfrm>
                        <a:custGeom>
                          <a:avLst/>
                          <a:gdLst>
                            <a:gd name="connsiteX0" fmla="*/ 2591733 w 2605691"/>
                            <a:gd name="connsiteY0" fmla="*/ 0 h 2515287"/>
                            <a:gd name="connsiteX1" fmla="*/ 2605691 w 2605691"/>
                            <a:gd name="connsiteY1" fmla="*/ 0 h 2515287"/>
                            <a:gd name="connsiteX2" fmla="*/ 2605691 w 2605691"/>
                            <a:gd name="connsiteY2" fmla="*/ 373697 h 2515287"/>
                            <a:gd name="connsiteX3" fmla="*/ 2605691 w 2605691"/>
                            <a:gd name="connsiteY3" fmla="*/ 411067 h 2515287"/>
                            <a:gd name="connsiteX4" fmla="*/ 2549860 w 2605691"/>
                            <a:gd name="connsiteY4" fmla="*/ 485806 h 2515287"/>
                            <a:gd name="connsiteX5" fmla="*/ 344535 w 2605691"/>
                            <a:gd name="connsiteY5" fmla="*/ 2453944 h 2515287"/>
                            <a:gd name="connsiteX6" fmla="*/ 288704 w 2605691"/>
                            <a:gd name="connsiteY6" fmla="*/ 2503770 h 2515287"/>
                            <a:gd name="connsiteX7" fmla="*/ 271639 w 2605691"/>
                            <a:gd name="connsiteY7" fmla="*/ 2515287 h 2515287"/>
                            <a:gd name="connsiteX8" fmla="*/ 81037 w 2605691"/>
                            <a:gd name="connsiteY8" fmla="*/ 2515287 h 2515287"/>
                            <a:gd name="connsiteX9" fmla="*/ 49678 w 2605691"/>
                            <a:gd name="connsiteY9" fmla="*/ 2492870 h 2515287"/>
                            <a:gd name="connsiteX10" fmla="*/ 51423 w 2605691"/>
                            <a:gd name="connsiteY10" fmla="*/ 2267095 h 2515287"/>
                            <a:gd name="connsiteX11" fmla="*/ 2591733 w 2605691"/>
                            <a:gd name="connsiteY11" fmla="*/ 0 h 251528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2605691" h="2515287">
                              <a:moveTo>
                                <a:pt x="2591733" y="0"/>
                              </a:moveTo>
                              <a:cubicBezTo>
                                <a:pt x="2605691" y="0"/>
                                <a:pt x="2605691" y="0"/>
                                <a:pt x="2605691" y="0"/>
                              </a:cubicBezTo>
                              <a:cubicBezTo>
                                <a:pt x="2605691" y="373697"/>
                                <a:pt x="2605691" y="373697"/>
                                <a:pt x="2605691" y="373697"/>
                              </a:cubicBezTo>
                              <a:cubicBezTo>
                                <a:pt x="2605691" y="386154"/>
                                <a:pt x="2605691" y="398610"/>
                                <a:pt x="2605691" y="411067"/>
                              </a:cubicBezTo>
                              <a:cubicBezTo>
                                <a:pt x="2591733" y="435980"/>
                                <a:pt x="2577776" y="460893"/>
                                <a:pt x="2549860" y="485806"/>
                              </a:cubicBezTo>
                              <a:cubicBezTo>
                                <a:pt x="344535" y="2453944"/>
                                <a:pt x="344535" y="2453944"/>
                                <a:pt x="344535" y="2453944"/>
                              </a:cubicBezTo>
                              <a:cubicBezTo>
                                <a:pt x="330578" y="2478857"/>
                                <a:pt x="316620" y="2491313"/>
                                <a:pt x="288704" y="2503770"/>
                              </a:cubicBezTo>
                              <a:lnTo>
                                <a:pt x="271639" y="2515287"/>
                              </a:lnTo>
                              <a:lnTo>
                                <a:pt x="81037" y="2515287"/>
                              </a:lnTo>
                              <a:lnTo>
                                <a:pt x="49678" y="2492870"/>
                              </a:lnTo>
                              <a:cubicBezTo>
                                <a:pt x="-7898" y="2435259"/>
                                <a:pt x="-25345" y="2341834"/>
                                <a:pt x="51423" y="2267095"/>
                              </a:cubicBezTo>
                              <a:cubicBezTo>
                                <a:pt x="2591733" y="0"/>
                                <a:pt x="2591733" y="0"/>
                                <a:pt x="2591733" y="0"/>
                              </a:cubicBezTo>
                              <a:close/>
                            </a:path>
                          </a:pathLst>
                        </a:custGeom>
                        <a:solidFill>
                          <a:schemeClr val="accent6"/>
                        </a:solidFill>
                        <a:ln>
                          <a:noFill/>
                        </a:ln>
                      </wps:spPr>
                      <wps:bodyPr vert="horz" wrap="square" lIns="91440" tIns="45720" rIns="91440" bIns="45720" numCol="1" anchor="t" anchorCtr="0" compatLnSpc="1">
                        <a:prstTxWarp prst="textNoShape">
                          <a:avLst/>
                        </a:prstTxWarp>
                        <a:noAutofit/>
                      </wps:bodyPr>
                    </wps:wsp>
                    <wps:wsp>
                      <wps:cNvPr id="64" name="Forma Livre 8">
                        <a:extLst>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787FA449-BBCA-47E9-AA13-F58F5301332D}"/>
                          </a:ext>
                        </a:extLst>
                      </wps:cNvPr>
                      <wps:cNvSpPr>
                        <a:spLocks/>
                      </wps:cNvSpPr>
                      <wps:spPr bwMode="auto">
                        <a:xfrm>
                          <a:off x="6086475" y="7705725"/>
                          <a:ext cx="1695655" cy="1644862"/>
                        </a:xfrm>
                        <a:custGeom>
                          <a:avLst/>
                          <a:gdLst>
                            <a:gd name="T0" fmla="*/ 11 w 194"/>
                            <a:gd name="T1" fmla="*/ 182 h 212"/>
                            <a:gd name="T2" fmla="*/ 193 w 194"/>
                            <a:gd name="T3" fmla="*/ 0 h 212"/>
                            <a:gd name="T4" fmla="*/ 194 w 194"/>
                            <a:gd name="T5" fmla="*/ 0 h 212"/>
                            <a:gd name="T6" fmla="*/ 194 w 194"/>
                            <a:gd name="T7" fmla="*/ 30 h 212"/>
                            <a:gd name="T8" fmla="*/ 194 w 194"/>
                            <a:gd name="T9" fmla="*/ 33 h 212"/>
                            <a:gd name="T10" fmla="*/ 190 w 194"/>
                            <a:gd name="T11" fmla="*/ 39 h 212"/>
                            <a:gd name="T12" fmla="*/ 32 w 194"/>
                            <a:gd name="T13" fmla="*/ 197 h 212"/>
                            <a:gd name="T14" fmla="*/ 28 w 194"/>
                            <a:gd name="T15" fmla="*/ 201 h 212"/>
                            <a:gd name="T16" fmla="*/ 11 w 194"/>
                            <a:gd name="T17" fmla="*/ 182 h 2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94" h="212">
                              <a:moveTo>
                                <a:pt x="11" y="182"/>
                              </a:moveTo>
                              <a:cubicBezTo>
                                <a:pt x="193" y="0"/>
                                <a:pt x="193" y="0"/>
                                <a:pt x="193" y="0"/>
                              </a:cubicBezTo>
                              <a:cubicBezTo>
                                <a:pt x="194" y="0"/>
                                <a:pt x="194" y="0"/>
                                <a:pt x="194" y="0"/>
                              </a:cubicBezTo>
                              <a:cubicBezTo>
                                <a:pt x="194" y="30"/>
                                <a:pt x="194" y="30"/>
                                <a:pt x="194" y="30"/>
                              </a:cubicBezTo>
                              <a:cubicBezTo>
                                <a:pt x="194" y="31"/>
                                <a:pt x="194" y="32"/>
                                <a:pt x="194" y="33"/>
                              </a:cubicBezTo>
                              <a:cubicBezTo>
                                <a:pt x="193" y="35"/>
                                <a:pt x="192" y="37"/>
                                <a:pt x="190" y="39"/>
                              </a:cubicBezTo>
                              <a:cubicBezTo>
                                <a:pt x="32" y="197"/>
                                <a:pt x="32" y="197"/>
                                <a:pt x="32" y="197"/>
                              </a:cubicBezTo>
                              <a:cubicBezTo>
                                <a:pt x="31" y="199"/>
                                <a:pt x="30" y="200"/>
                                <a:pt x="28" y="201"/>
                              </a:cubicBezTo>
                              <a:cubicBezTo>
                                <a:pt x="16" y="212"/>
                                <a:pt x="0" y="194"/>
                                <a:pt x="11" y="182"/>
                              </a:cubicBezTo>
                              <a:close/>
                            </a:path>
                          </a:pathLst>
                        </a:custGeom>
                        <a:solidFill>
                          <a:schemeClr val="accent1"/>
                        </a:solidFill>
                        <a:ln>
                          <a:noFill/>
                        </a:ln>
                      </wps:spPr>
                      <wps:bodyPr vert="horz" wrap="square" lIns="91440" tIns="45720" rIns="91440" bIns="45720" numCol="1" anchor="t" anchorCtr="0" compatLnSpc="1">
                        <a:prstTxWarp prst="textNoShape">
                          <a:avLst/>
                        </a:prstTxWarp>
                      </wps:bodyPr>
                    </wps:wsp>
                  </wpg:wgp>
                </a:graphicData>
              </a:graphic>
              <wp14:sizeRelH relativeFrom="page">
                <wp14:pctWidth>100000</wp14:pctWidth>
              </wp14:sizeRelH>
              <wp14:sizeRelV relativeFrom="page">
                <wp14:pctHeight>100000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53B04E30" id="Grupo 1" o:spid="_x0000_s1026" alt="&quot;&quot;" style="position:absolute;margin-left:0;margin-top:0;width:612.75pt;height:792.55pt;z-index:251664384;mso-width-percent:1000;mso-height-percent:1000;mso-position-horizontal:center;mso-position-horizontal-relative:page;mso-position-vertical:center;mso-position-vertical-relative:page;mso-width-percent:1000;mso-height-percent:1000" coordsize="77821,1006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">
              <v:shape id="Forma Livre 6" o:spid="_x0000_s1027" style="position:absolute;width:77724;height:37201;visibility:visible;mso-wrap-style:square;v-text-anchor:top" coordsize="872,4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" path="m,c,453,,453,,453,23,401,52,353,87,310v7,-9,14,-17,21,-26c116,275,125,266,133,258,248,143,406,72,581,72v291,,291,,291,c872,,872,,872,l,xe" fillcolor="#ffd966 [3205]" stroked="f">
                <v:path arrowok="t" o:connecttype="custom" o:connectlocs="0,0;0,3720166;775457,2545809;962637,2332290;1185469,2118770;5178629,591285;7772400,591285;7772400,0;0,0" o:connectangles="0,0,0,0,0,0,0,0,0"/>
              </v:shape>
              <v:shape id="Forma Livre: Forma 21" o:spid="_x0000_s1028" style="position:absolute;top:4381;width:17382;height:18963;rotation:180;flip:x;visibility:visible;mso-wrap-style:square;v-text-anchor:top" coordsize="1738276,1896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" path="m1628881,1895780v87616,-8437,154313,-121744,71851,-198888c415301,414363,93943,93731,13603,13572l,,,329116r19162,24174c1506705,1831895,1506705,1831895,1506705,1831895v12935,12857,19403,25715,32338,32143c1568147,1889753,1599676,1898593,1628881,1895780xe" fillcolor="white [3208]" stroked="f">
                <v:path arrowok="t" o:connecttype="custom" o:connectlocs="1628881,1895780;1700732,1696892;13603,13572;0,0;0,329116;19162,353290;1506705,1831895;1539043,1864038;1628881,1895780" o:connectangles="0,0,0,0,0,0,0,0,0"/>
              </v:shape>
              <v:shape id="Forma Livre: Forma 23" o:spid="_x0000_s1029" style="position:absolute;top:571;width:24621;height:26852;rotation:180;flip:x;visibility:visible;mso-wrap-style:square;v-text-anchor:top" coordsize="2462115,2685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" path="m2307676,2684454v123692,-11912,217852,-171873,101436,-280782c443168,442167,74554,74385,5438,5426l,,,454256r5467,15139c12315,484143,21446,497756,35142,506832,2135192,2594263,2135192,2594263,2135192,2594263v18262,18152,27392,36303,45654,45379c2221934,2675946,2266446,2688425,2307676,2684454xe" fillcolor="#85cdc1 [3206]" stroked="f">
                <v:path arrowok="t" o:connecttype="custom" o:connectlocs="2307676,2684454;2409112,2403672;5438,5426;0,0;0,454256;5467,469395;35142,506832;2135192,2594263;2180846,2639642;2307676,2684454" o:connectangles="0,0,0,0,0,0,0,0,0,0"/>
              </v:shape>
              <v:shape id="Forma Livre: Forma 31" o:spid="_x0000_s1030" style="position:absolute;left:67056;top:91154;width:10700;height:9502;visibility:visible;mso-wrap-style:square;v-text-anchor:top" coordsize="1070039,9502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" path="m1070039,r,950237l,950237,1070039,xe" fillcolor="#ffd966 [3205]" stroked="f">
                <v:path arrowok="t" o:connecttype="custom" o:connectlocs="1070039,0;1070039,950237;0,950237" o:connectangles="0,0,0"/>
              </v:shape>
              <v:shape id="Forma Livre: Forma 30" o:spid="_x0000_s1031" style="position:absolute;left:57805;top:82894;width:19919;height:17762;visibility:visible;mso-wrap-style:square;v-text-anchor:top" coordsize="1991837,1776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" path="m1991837,r,238843l1991837,829191,925407,1776225,,1776225,1991837,xe" fillcolor="#85cdc1 [3206]" stroked="f">
                <v:path arrowok="t" o:connecttype="custom" o:connectlocs="1991837,0;1991837,238843;1991837,829191;925407,1776225;0,1776225" o:connectangles="0,0,0,0,0"/>
              </v:shape>
              <v:shape id="Forma Livre 8" o:spid="_x0000_s1032" style="position:absolute;left:60960;top:82772;width:16795;height:16448;visibility:visible;mso-wrap-style:square;v-text-anchor:top" coordsize="194,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" path="m11,182c193,,193,,193,v1,,1,,1,c194,30,194,30,194,30v,1,,2,,3c193,35,192,37,190,39,32,197,32,197,32,197v-1,2,-2,3,-4,4c16,212,,194,11,182xe" fillcolor="#3b3838 [3207]" stroked="f">
                <v:path arrowok="t" o:connecttype="custom" o:connectlocs="95230,1412099;1670857,0;1679514,0;1679514,232763;1679514,256040;1644885,302593;277033,1528480;242404,1559515;95230,1412099" o:connectangles="0,0,0,0,0,0,0,0,0"/>
              </v:shape>
              <v:shape id="Forma Livre: Forma 29" o:spid="_x0000_s1033" style="position:absolute;left:51720;top:75438;width:26057;height:25152;visibility:visible;mso-wrap-style:square;v-text-anchor:top" coordsize="2605691,2515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" path="m2591733,v13958,,13958,,13958,c2605691,373697,2605691,373697,2605691,373697v,12457,,24913,,37370c2591733,435980,2577776,460893,2549860,485806,344535,2453944,344535,2453944,344535,2453944v-13957,24913,-27915,37369,-55831,49826l271639,2515287r-190602,l49678,2492870v-57576,-57611,-75023,-151036,1745,-225775c2591733,,2591733,,2591733,xe" fillcolor="white [3209]" stroked="f">
                <v:path arrowok="t" o:connecttype="custom" o:connectlocs="2591733,0;2605691,0;2605691,373697;2605691,411067;2549860,485806;344535,2453944;288704,2503770;271639,2515287;81037,2515287;49678,2492870;51423,2267095;2591733,0" o:connectangles="0,0,0,0,0,0,0,0,0,0,0,0"/>
              </v:shape>
              <v:shape id="Forma Livre 8" o:spid="_x0000_s1034" style="position:absolute;left:60864;top:77057;width:16957;height:16448;visibility:visible;mso-wrap-style:square;v-text-anchor:top" coordsize="194,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" path="m11,182c193,,193,,193,v1,,1,,1,c194,30,194,30,194,30v,1,,2,,3c193,35,192,37,190,39,32,197,32,197,32,197v-1,2,-2,3,-4,4c16,212,,194,11,182xe" fillcolor="#4b1919 [3204]" stroked="f">
                <v:path arrowok="t" o:connecttype="custom" o:connectlocs="96145,1412099;1686915,0;1695655,0;1695655,232763;1695655,256040;1660693,302593;279696,1528480;244734,1559515;96145,1412099" o:connectangles="0,0,0,0,0,0,0,0,0"/>
              </v:shape>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4FE68786"/>
    <w:lvl w:ilvl="0">
      <w:start w:val="1"/>
      <w:numFmt w:val="decimal"/>
      <w:pStyle w:val="Numerada5"/>
      <w:lvlText w:val="%1."/>
      <w:lvlJc w:val="left"/>
      <w:pPr>
        <w:tabs>
          <w:tab w:val="num" w:pos="1800"/>
        </w:tabs>
        <w:ind w:left="1800" w:hanging="360"/>
      </w:pPr>
    </w:lvl>
  </w:abstractNum>
  <w:abstractNum w:abstractNumId="1">
    <w:nsid w:val="FFFFFF7D"/>
    <w:multiLevelType w:val="singleLevel"/>
    <w:tmpl w:val="65A83996"/>
    <w:lvl w:ilvl="0">
      <w:start w:val="1"/>
      <w:numFmt w:val="decimal"/>
      <w:pStyle w:val="Numerada4"/>
      <w:lvlText w:val="%1."/>
      <w:lvlJc w:val="left"/>
      <w:pPr>
        <w:tabs>
          <w:tab w:val="num" w:pos="1440"/>
        </w:tabs>
        <w:ind w:left="1440" w:hanging="360"/>
      </w:pPr>
    </w:lvl>
  </w:abstractNum>
  <w:abstractNum w:abstractNumId="2">
    <w:nsid w:val="FFFFFF7E"/>
    <w:multiLevelType w:val="singleLevel"/>
    <w:tmpl w:val="5772052A"/>
    <w:lvl w:ilvl="0">
      <w:start w:val="1"/>
      <w:numFmt w:val="decimal"/>
      <w:pStyle w:val="Numerada3"/>
      <w:lvlText w:val="%1."/>
      <w:lvlJc w:val="left"/>
      <w:pPr>
        <w:tabs>
          <w:tab w:val="num" w:pos="1080"/>
        </w:tabs>
        <w:ind w:left="1080" w:hanging="360"/>
      </w:pPr>
    </w:lvl>
  </w:abstractNum>
  <w:abstractNum w:abstractNumId="3">
    <w:nsid w:val="FFFFFF7F"/>
    <w:multiLevelType w:val="singleLevel"/>
    <w:tmpl w:val="425AE874"/>
    <w:lvl w:ilvl="0">
      <w:start w:val="1"/>
      <w:numFmt w:val="decimal"/>
      <w:pStyle w:val="Numerada2"/>
      <w:lvlText w:val="%1."/>
      <w:lvlJc w:val="left"/>
      <w:pPr>
        <w:tabs>
          <w:tab w:val="num" w:pos="720"/>
        </w:tabs>
        <w:ind w:left="720" w:hanging="360"/>
      </w:pPr>
    </w:lvl>
  </w:abstractNum>
  <w:abstractNum w:abstractNumId="4">
    <w:nsid w:val="FFFFFF80"/>
    <w:multiLevelType w:val="singleLevel"/>
    <w:tmpl w:val="079C6BA4"/>
    <w:lvl w:ilvl="0">
      <w:start w:val="1"/>
      <w:numFmt w:val="bullet"/>
      <w:pStyle w:val="Commarcadores5"/>
      <w:lvlText w:val=""/>
      <w:lvlJc w:val="left"/>
      <w:pPr>
        <w:tabs>
          <w:tab w:val="num" w:pos="1800"/>
        </w:tabs>
        <w:ind w:left="1800" w:hanging="360"/>
      </w:pPr>
      <w:rPr>
        <w:rFonts w:ascii="Symbol" w:hAnsi="Symbol" w:hint="default"/>
      </w:rPr>
    </w:lvl>
  </w:abstractNum>
  <w:abstractNum w:abstractNumId="5">
    <w:nsid w:val="FFFFFF81"/>
    <w:multiLevelType w:val="singleLevel"/>
    <w:tmpl w:val="C8423114"/>
    <w:lvl w:ilvl="0">
      <w:start w:val="1"/>
      <w:numFmt w:val="bullet"/>
      <w:pStyle w:val="Commarcadores4"/>
      <w:lvlText w:val=""/>
      <w:lvlJc w:val="left"/>
      <w:pPr>
        <w:tabs>
          <w:tab w:val="num" w:pos="1440"/>
        </w:tabs>
        <w:ind w:left="1440" w:hanging="360"/>
      </w:pPr>
      <w:rPr>
        <w:rFonts w:ascii="Symbol" w:hAnsi="Symbol" w:hint="default"/>
      </w:rPr>
    </w:lvl>
  </w:abstractNum>
  <w:abstractNum w:abstractNumId="6">
    <w:nsid w:val="FFFFFF82"/>
    <w:multiLevelType w:val="singleLevel"/>
    <w:tmpl w:val="FC585706"/>
    <w:lvl w:ilvl="0">
      <w:start w:val="1"/>
      <w:numFmt w:val="bullet"/>
      <w:pStyle w:val="Commarcadores3"/>
      <w:lvlText w:val=""/>
      <w:lvlJc w:val="left"/>
      <w:pPr>
        <w:tabs>
          <w:tab w:val="num" w:pos="1080"/>
        </w:tabs>
        <w:ind w:left="1080" w:hanging="360"/>
      </w:pPr>
      <w:rPr>
        <w:rFonts w:ascii="Symbol" w:hAnsi="Symbol" w:hint="default"/>
      </w:rPr>
    </w:lvl>
  </w:abstractNum>
  <w:abstractNum w:abstractNumId="7">
    <w:nsid w:val="FFFFFF83"/>
    <w:multiLevelType w:val="singleLevel"/>
    <w:tmpl w:val="9E3A97EA"/>
    <w:lvl w:ilvl="0">
      <w:start w:val="1"/>
      <w:numFmt w:val="bullet"/>
      <w:pStyle w:val="Commarcadores2"/>
      <w:lvlText w:val=""/>
      <w:lvlJc w:val="left"/>
      <w:pPr>
        <w:tabs>
          <w:tab w:val="num" w:pos="720"/>
        </w:tabs>
        <w:ind w:left="720" w:hanging="360"/>
      </w:pPr>
      <w:rPr>
        <w:rFonts w:ascii="Symbol" w:hAnsi="Symbol" w:hint="default"/>
      </w:rPr>
    </w:lvl>
  </w:abstractNum>
  <w:abstractNum w:abstractNumId="8">
    <w:nsid w:val="FFFFFF88"/>
    <w:multiLevelType w:val="singleLevel"/>
    <w:tmpl w:val="56686F48"/>
    <w:lvl w:ilvl="0">
      <w:start w:val="1"/>
      <w:numFmt w:val="decimal"/>
      <w:pStyle w:val="Numerada"/>
      <w:lvlText w:val="%1."/>
      <w:lvlJc w:val="left"/>
      <w:pPr>
        <w:tabs>
          <w:tab w:val="num" w:pos="360"/>
        </w:tabs>
        <w:ind w:left="360" w:hanging="360"/>
      </w:pPr>
    </w:lvl>
  </w:abstractNum>
  <w:abstractNum w:abstractNumId="9">
    <w:nsid w:val="FFFFFF89"/>
    <w:multiLevelType w:val="singleLevel"/>
    <w:tmpl w:val="81A2A028"/>
    <w:lvl w:ilvl="0">
      <w:start w:val="1"/>
      <w:numFmt w:val="bullet"/>
      <w:pStyle w:val="Commarcadores"/>
      <w:lvlText w:val=""/>
      <w:lvlJc w:val="left"/>
      <w:pPr>
        <w:tabs>
          <w:tab w:val="num" w:pos="360"/>
        </w:tabs>
        <w:ind w:left="360" w:hanging="360"/>
      </w:pPr>
      <w:rPr>
        <w:rFonts w:ascii="Symbol" w:hAnsi="Symbol" w:hint="default"/>
      </w:rPr>
    </w:lvl>
  </w:abstractNum>
  <w:abstractNum w:abstractNumId="10">
    <w:nsid w:val="023420FB"/>
    <w:multiLevelType w:val="hybridMultilevel"/>
    <w:tmpl w:val="616CD7B0"/>
    <w:lvl w:ilvl="0" w:tplc="54E2D058">
      <w:numFmt w:val="bullet"/>
      <w:lvlText w:val="•"/>
      <w:lvlJc w:val="left"/>
      <w:pPr>
        <w:ind w:left="1080" w:hanging="360"/>
      </w:pPr>
      <w:rPr>
        <w:rFonts w:ascii="Arial" w:eastAsiaTheme="minorEastAsia" w:hAnsi="Arial" w:cs="Aria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11">
    <w:nsid w:val="02CD1046"/>
    <w:multiLevelType w:val="multilevel"/>
    <w:tmpl w:val="0409001D"/>
    <w:styleLink w:val="1ai"/>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nsid w:val="0E686F54"/>
    <w:multiLevelType w:val="multilevel"/>
    <w:tmpl w:val="04090023"/>
    <w:styleLink w:val="Artigoseo"/>
    <w:lvl w:ilvl="0">
      <w:start w:val="1"/>
      <w:numFmt w:val="upperRoman"/>
      <w:lvlText w:val="文章 %1."/>
      <w:lvlJc w:val="left"/>
      <w:pPr>
        <w:ind w:left="0" w:firstLine="0"/>
      </w:pPr>
      <w:rPr>
        <w:rFonts w:ascii="Times New Roman" w:hAnsi="Times New Roman" w:cs="Times New Roman"/>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3">
    <w:nsid w:val="28074F92"/>
    <w:multiLevelType w:val="hybridMultilevel"/>
    <w:tmpl w:val="A502B358"/>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14">
    <w:nsid w:val="5A2208FA"/>
    <w:multiLevelType w:val="multilevel"/>
    <w:tmpl w:val="0409001F"/>
    <w:styleLink w:val="111111"/>
    <w:lvl w:ilvl="0">
      <w:start w:val="1"/>
      <w:numFmt w:val="decimal"/>
      <w:lvlText w:val="%1."/>
      <w:lvlJc w:val="left"/>
      <w:pPr>
        <w:ind w:left="360" w:hanging="360"/>
      </w:pPr>
      <w:rPr>
        <w:rFonts w:ascii="Times New Roman" w:hAnsi="Times New Roman" w:cs="Times New Roman"/>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79EC2AA9"/>
    <w:multiLevelType w:val="hybridMultilevel"/>
    <w:tmpl w:val="96141A90"/>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4"/>
  </w:num>
  <w:num w:numId="12">
    <w:abstractNumId w:val="11"/>
  </w:num>
  <w:num w:numId="13">
    <w:abstractNumId w:val="12"/>
  </w:num>
  <w:num w:numId="14">
    <w:abstractNumId w:val="13"/>
  </w:num>
  <w:num w:numId="15">
    <w:abstractNumId w:val="10"/>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bordersDoNotSurroundHeader/>
  <w:bordersDoNotSurroundFooter/>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6959"/>
    <w:rsid w:val="000115CE"/>
    <w:rsid w:val="00063A84"/>
    <w:rsid w:val="000828F4"/>
    <w:rsid w:val="000E62F0"/>
    <w:rsid w:val="000F1B5C"/>
    <w:rsid w:val="000F51EC"/>
    <w:rsid w:val="000F7122"/>
    <w:rsid w:val="00114A27"/>
    <w:rsid w:val="001A6C57"/>
    <w:rsid w:val="001B4EEF"/>
    <w:rsid w:val="001B689C"/>
    <w:rsid w:val="00200635"/>
    <w:rsid w:val="00254E0D"/>
    <w:rsid w:val="002F4831"/>
    <w:rsid w:val="003047FC"/>
    <w:rsid w:val="00355DEB"/>
    <w:rsid w:val="0038000D"/>
    <w:rsid w:val="00385ACF"/>
    <w:rsid w:val="003A685B"/>
    <w:rsid w:val="00422757"/>
    <w:rsid w:val="00436E03"/>
    <w:rsid w:val="00441629"/>
    <w:rsid w:val="00475D96"/>
    <w:rsid w:val="00477474"/>
    <w:rsid w:val="00480B7F"/>
    <w:rsid w:val="004A1893"/>
    <w:rsid w:val="004C4A44"/>
    <w:rsid w:val="004F0FC0"/>
    <w:rsid w:val="004F40B7"/>
    <w:rsid w:val="005125BB"/>
    <w:rsid w:val="005264AB"/>
    <w:rsid w:val="00537F9C"/>
    <w:rsid w:val="0054346B"/>
    <w:rsid w:val="0055629A"/>
    <w:rsid w:val="00572222"/>
    <w:rsid w:val="005B6C85"/>
    <w:rsid w:val="005D2F9D"/>
    <w:rsid w:val="005D3DA6"/>
    <w:rsid w:val="005E1EB8"/>
    <w:rsid w:val="005F119C"/>
    <w:rsid w:val="00616566"/>
    <w:rsid w:val="006237CA"/>
    <w:rsid w:val="00642E91"/>
    <w:rsid w:val="00744EA9"/>
    <w:rsid w:val="00752FC4"/>
    <w:rsid w:val="00757E9C"/>
    <w:rsid w:val="007B4C91"/>
    <w:rsid w:val="007D70F7"/>
    <w:rsid w:val="00830C5F"/>
    <w:rsid w:val="00834A33"/>
    <w:rsid w:val="00875571"/>
    <w:rsid w:val="00896EE1"/>
    <w:rsid w:val="008C1482"/>
    <w:rsid w:val="008C2737"/>
    <w:rsid w:val="008D0AA7"/>
    <w:rsid w:val="0090401D"/>
    <w:rsid w:val="00912A0A"/>
    <w:rsid w:val="00913273"/>
    <w:rsid w:val="009468D3"/>
    <w:rsid w:val="009F0266"/>
    <w:rsid w:val="00A17117"/>
    <w:rsid w:val="00A338E6"/>
    <w:rsid w:val="00A5578C"/>
    <w:rsid w:val="00A72105"/>
    <w:rsid w:val="00A763AE"/>
    <w:rsid w:val="00AC1A6E"/>
    <w:rsid w:val="00AD79FA"/>
    <w:rsid w:val="00AE75DD"/>
    <w:rsid w:val="00B40F1A"/>
    <w:rsid w:val="00B63133"/>
    <w:rsid w:val="00B73FD2"/>
    <w:rsid w:val="00BA32F6"/>
    <w:rsid w:val="00BC0F0A"/>
    <w:rsid w:val="00C11980"/>
    <w:rsid w:val="00C37964"/>
    <w:rsid w:val="00C56959"/>
    <w:rsid w:val="00CA5454"/>
    <w:rsid w:val="00CB0809"/>
    <w:rsid w:val="00CF46CA"/>
    <w:rsid w:val="00D04123"/>
    <w:rsid w:val="00D06525"/>
    <w:rsid w:val="00D149F1"/>
    <w:rsid w:val="00D36106"/>
    <w:rsid w:val="00DC7840"/>
    <w:rsid w:val="00E05FEC"/>
    <w:rsid w:val="00E10E4B"/>
    <w:rsid w:val="00E44C13"/>
    <w:rsid w:val="00E5646A"/>
    <w:rsid w:val="00E62C9A"/>
    <w:rsid w:val="00EA2F63"/>
    <w:rsid w:val="00F71D73"/>
    <w:rsid w:val="00F763B1"/>
    <w:rsid w:val="00FA402E"/>
    <w:rsid w:val="00FB49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4627A0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color w:val="000000" w:themeColor="text2" w:themeShade="BF"/>
        <w:sz w:val="22"/>
        <w:szCs w:val="22"/>
        <w:lang w:val="pt-PT" w:eastAsia="en-US" w:bidi="ar-SA"/>
      </w:rPr>
    </w:rPrDefault>
    <w:pPrDefault>
      <w:pPr>
        <w:spacing w:after="300" w:line="276" w:lineRule="auto"/>
      </w:pPr>
    </w:pPrDefault>
  </w:docDefaults>
  <w:latentStyles w:defLockedState="0" w:defUIPriority="99" w:defSemiHidden="1" w:defUnhideWhenUsed="1" w:defQFormat="0" w:count="267">
    <w:lsdException w:name="Normal" w:semiHidden="0" w:uiPriority="0" w:unhideWhenUsed="0" w:qFormat="1"/>
    <w:lsdException w:name="heading 1"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0" w:unhideWhenUsed="0" w:qFormat="1"/>
    <w:lsdException w:name="Closing" w:uiPriority="6" w:qFormat="1"/>
    <w:lsdException w:name="Signature" w:uiPriority="7" w:qFormat="1"/>
    <w:lsdException w:name="Default Paragraph Font" w:uiPriority="1"/>
    <w:lsdException w:name="Subtitle" w:uiPriority="11" w:qFormat="1"/>
    <w:lsdException w:name="Salutation" w:uiPriority="5" w:qFormat="1"/>
    <w:lsdException w:name="Date" w:uiPriority="4" w:qFormat="1"/>
    <w:lsdException w:name="Strong" w:uiPriority="19" w:unhideWhenUsed="0" w:qFormat="1"/>
    <w:lsdException w:name="Emphasis" w:uiPriority="20" w:unhideWhenUsed="0" w:qFormat="1"/>
    <w:lsdException w:name="Table Grid" w:semiHidden="0" w:uiPriority="59" w:unhideWhenUsed="0"/>
    <w:lsdException w:name="Placeholder Text" w:unhideWhenUsed="0"/>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unhideWhenUsed="0" w:qFormat="1"/>
    <w:lsdException w:name="Quote" w:uiPriority="29" w:unhideWhenUsed="0" w:qFormat="1"/>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Normal">
    <w:name w:val="Normal"/>
    <w:qFormat/>
    <w:rsid w:val="00441629"/>
    <w:pPr>
      <w:spacing w:after="200"/>
    </w:pPr>
    <w:rPr>
      <w:rFonts w:ascii="Calibri" w:eastAsia="Calibri" w:hAnsi="Calibri" w:cs="Times New Roman"/>
      <w:color w:val="auto"/>
      <w:lang w:val="pt-BR"/>
    </w:rPr>
  </w:style>
  <w:style w:type="paragraph" w:styleId="Ttulo1">
    <w:name w:val="heading 1"/>
    <w:basedOn w:val="Normal"/>
    <w:next w:val="Normal"/>
    <w:link w:val="Ttulo1Char"/>
    <w:uiPriority w:val="9"/>
    <w:semiHidden/>
    <w:rsid w:val="00B73FD2"/>
    <w:pPr>
      <w:keepNext/>
      <w:keepLines/>
      <w:spacing w:before="480" w:after="0"/>
      <w:outlineLvl w:val="0"/>
    </w:pPr>
    <w:rPr>
      <w:rFonts w:ascii="Arial" w:eastAsiaTheme="majorEastAsia" w:hAnsi="Arial" w:cs="Arial"/>
      <w:b/>
      <w:bCs/>
      <w:color w:val="B38600" w:themeColor="accent2" w:themeShade="80"/>
      <w:sz w:val="28"/>
      <w:szCs w:val="28"/>
      <w:lang w:val="pt-PT"/>
    </w:rPr>
  </w:style>
  <w:style w:type="paragraph" w:styleId="Ttulo2">
    <w:name w:val="heading 2"/>
    <w:basedOn w:val="Normal"/>
    <w:next w:val="Normal"/>
    <w:link w:val="Ttulo2Char"/>
    <w:uiPriority w:val="9"/>
    <w:semiHidden/>
    <w:rsid w:val="00B73FD2"/>
    <w:pPr>
      <w:keepNext/>
      <w:keepLines/>
      <w:spacing w:before="200" w:after="0"/>
      <w:outlineLvl w:val="1"/>
    </w:pPr>
    <w:rPr>
      <w:rFonts w:ascii="Arial" w:eastAsiaTheme="majorEastAsia" w:hAnsi="Arial" w:cs="Arial"/>
      <w:b/>
      <w:bCs/>
      <w:color w:val="262626" w:themeColor="text1" w:themeTint="D9"/>
      <w:sz w:val="26"/>
      <w:szCs w:val="26"/>
      <w:lang w:val="pt-PT"/>
    </w:rPr>
  </w:style>
  <w:style w:type="paragraph" w:styleId="Ttulo3">
    <w:name w:val="heading 3"/>
    <w:basedOn w:val="Normal"/>
    <w:next w:val="Normal"/>
    <w:link w:val="Ttulo3Char"/>
    <w:uiPriority w:val="9"/>
    <w:semiHidden/>
    <w:unhideWhenUsed/>
    <w:qFormat/>
    <w:rsid w:val="00B73FD2"/>
    <w:pPr>
      <w:keepNext/>
      <w:keepLines/>
      <w:spacing w:before="40" w:after="0"/>
      <w:outlineLvl w:val="2"/>
    </w:pPr>
    <w:rPr>
      <w:rFonts w:ascii="Arial" w:eastAsiaTheme="majorEastAsia" w:hAnsi="Arial" w:cs="Arial"/>
      <w:color w:val="250C0C" w:themeColor="accent1" w:themeShade="7F"/>
      <w:sz w:val="24"/>
      <w:szCs w:val="24"/>
      <w:lang w:val="pt-PT"/>
    </w:rPr>
  </w:style>
  <w:style w:type="paragraph" w:styleId="Ttulo4">
    <w:name w:val="heading 4"/>
    <w:basedOn w:val="Normal"/>
    <w:next w:val="Normal"/>
    <w:link w:val="Ttulo4Char"/>
    <w:uiPriority w:val="9"/>
    <w:semiHidden/>
    <w:unhideWhenUsed/>
    <w:qFormat/>
    <w:rsid w:val="00B73FD2"/>
    <w:pPr>
      <w:keepNext/>
      <w:keepLines/>
      <w:spacing w:before="40" w:after="0"/>
      <w:outlineLvl w:val="3"/>
    </w:pPr>
    <w:rPr>
      <w:rFonts w:ascii="Arial" w:eastAsiaTheme="majorEastAsia" w:hAnsi="Arial" w:cs="Arial"/>
      <w:i/>
      <w:iCs/>
      <w:color w:val="381212" w:themeColor="accent1" w:themeShade="BF"/>
      <w:lang w:val="pt-PT"/>
    </w:rPr>
  </w:style>
  <w:style w:type="paragraph" w:styleId="Ttulo5">
    <w:name w:val="heading 5"/>
    <w:basedOn w:val="Normal"/>
    <w:next w:val="Normal"/>
    <w:link w:val="Ttulo5Char"/>
    <w:uiPriority w:val="9"/>
    <w:semiHidden/>
    <w:unhideWhenUsed/>
    <w:qFormat/>
    <w:rsid w:val="00B73FD2"/>
    <w:pPr>
      <w:keepNext/>
      <w:keepLines/>
      <w:spacing w:before="40" w:after="0"/>
      <w:outlineLvl w:val="4"/>
    </w:pPr>
    <w:rPr>
      <w:rFonts w:ascii="Arial" w:eastAsiaTheme="majorEastAsia" w:hAnsi="Arial" w:cs="Arial"/>
      <w:color w:val="381212" w:themeColor="accent1" w:themeShade="BF"/>
      <w:lang w:val="pt-PT"/>
    </w:rPr>
  </w:style>
  <w:style w:type="paragraph" w:styleId="Ttulo6">
    <w:name w:val="heading 6"/>
    <w:basedOn w:val="Normal"/>
    <w:next w:val="Normal"/>
    <w:link w:val="Ttulo6Char"/>
    <w:uiPriority w:val="9"/>
    <w:semiHidden/>
    <w:unhideWhenUsed/>
    <w:qFormat/>
    <w:rsid w:val="00B73FD2"/>
    <w:pPr>
      <w:keepNext/>
      <w:keepLines/>
      <w:spacing w:before="40" w:after="0"/>
      <w:outlineLvl w:val="5"/>
    </w:pPr>
    <w:rPr>
      <w:rFonts w:ascii="Arial" w:eastAsiaTheme="majorEastAsia" w:hAnsi="Arial" w:cs="Arial"/>
      <w:color w:val="250C0C" w:themeColor="accent1" w:themeShade="7F"/>
      <w:lang w:val="pt-PT"/>
    </w:rPr>
  </w:style>
  <w:style w:type="paragraph" w:styleId="Ttulo7">
    <w:name w:val="heading 7"/>
    <w:basedOn w:val="Normal"/>
    <w:next w:val="Normal"/>
    <w:link w:val="Ttulo7Char"/>
    <w:uiPriority w:val="9"/>
    <w:semiHidden/>
    <w:unhideWhenUsed/>
    <w:qFormat/>
    <w:rsid w:val="00B73FD2"/>
    <w:pPr>
      <w:keepNext/>
      <w:keepLines/>
      <w:spacing w:before="40" w:after="0"/>
      <w:outlineLvl w:val="6"/>
    </w:pPr>
    <w:rPr>
      <w:rFonts w:ascii="Arial" w:eastAsiaTheme="majorEastAsia" w:hAnsi="Arial" w:cs="Arial"/>
      <w:i/>
      <w:iCs/>
      <w:color w:val="250C0C" w:themeColor="accent1" w:themeShade="7F"/>
      <w:lang w:val="pt-PT"/>
    </w:rPr>
  </w:style>
  <w:style w:type="paragraph" w:styleId="Ttulo8">
    <w:name w:val="heading 8"/>
    <w:basedOn w:val="Normal"/>
    <w:next w:val="Normal"/>
    <w:link w:val="Ttulo8Char"/>
    <w:uiPriority w:val="9"/>
    <w:semiHidden/>
    <w:unhideWhenUsed/>
    <w:qFormat/>
    <w:rsid w:val="00B73FD2"/>
    <w:pPr>
      <w:keepNext/>
      <w:keepLines/>
      <w:spacing w:before="40" w:after="0"/>
      <w:outlineLvl w:val="7"/>
    </w:pPr>
    <w:rPr>
      <w:rFonts w:ascii="Arial" w:eastAsiaTheme="majorEastAsia" w:hAnsi="Arial" w:cs="Arial"/>
      <w:color w:val="272727" w:themeColor="text1" w:themeTint="D8"/>
      <w:szCs w:val="21"/>
      <w:lang w:val="pt-PT"/>
    </w:rPr>
  </w:style>
  <w:style w:type="paragraph" w:styleId="Ttulo9">
    <w:name w:val="heading 9"/>
    <w:basedOn w:val="Normal"/>
    <w:next w:val="Normal"/>
    <w:link w:val="Ttulo9Char"/>
    <w:uiPriority w:val="9"/>
    <w:semiHidden/>
    <w:unhideWhenUsed/>
    <w:qFormat/>
    <w:rsid w:val="00B73FD2"/>
    <w:pPr>
      <w:keepNext/>
      <w:keepLines/>
      <w:spacing w:before="40" w:after="0"/>
      <w:outlineLvl w:val="8"/>
    </w:pPr>
    <w:rPr>
      <w:rFonts w:ascii="Arial" w:eastAsiaTheme="majorEastAsia" w:hAnsi="Arial" w:cs="Arial"/>
      <w:i/>
      <w:iCs/>
      <w:color w:val="272727" w:themeColor="text1" w:themeTint="D8"/>
      <w:szCs w:val="21"/>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semiHidden/>
    <w:rsid w:val="00B73FD2"/>
    <w:pPr>
      <w:spacing w:after="0" w:line="240" w:lineRule="auto"/>
    </w:pPr>
    <w:rPr>
      <w:rFonts w:ascii="Arial" w:eastAsiaTheme="minorEastAsia" w:hAnsi="Arial" w:cs="Arial"/>
      <w:lang w:val="pt-PT"/>
    </w:rPr>
  </w:style>
  <w:style w:type="character" w:customStyle="1" w:styleId="CabealhoChar">
    <w:name w:val="Cabeçalho Char"/>
    <w:basedOn w:val="Fontepargpadro"/>
    <w:link w:val="Cabealho"/>
    <w:uiPriority w:val="99"/>
    <w:semiHidden/>
    <w:rsid w:val="00B73FD2"/>
    <w:rPr>
      <w:rFonts w:ascii="Arial" w:hAnsi="Arial" w:cs="Arial"/>
      <w:color w:val="auto"/>
    </w:rPr>
  </w:style>
  <w:style w:type="paragraph" w:styleId="Rodap">
    <w:name w:val="footer"/>
    <w:basedOn w:val="Normal"/>
    <w:link w:val="RodapChar"/>
    <w:uiPriority w:val="99"/>
    <w:semiHidden/>
    <w:rsid w:val="00B73FD2"/>
    <w:pPr>
      <w:spacing w:after="0" w:line="240" w:lineRule="auto"/>
      <w:ind w:left="-720" w:right="-720"/>
      <w:jc w:val="center"/>
    </w:pPr>
    <w:rPr>
      <w:rFonts w:ascii="Arial" w:eastAsiaTheme="minorEastAsia" w:hAnsi="Arial" w:cs="Arial"/>
      <w:color w:val="B38600" w:themeColor="accent2" w:themeShade="80"/>
      <w:lang w:val="pt-PT"/>
    </w:rPr>
  </w:style>
  <w:style w:type="character" w:customStyle="1" w:styleId="RodapChar">
    <w:name w:val="Rodapé Char"/>
    <w:basedOn w:val="Fontepargpadro"/>
    <w:link w:val="Rodap"/>
    <w:uiPriority w:val="99"/>
    <w:semiHidden/>
    <w:rsid w:val="00B73FD2"/>
    <w:rPr>
      <w:rFonts w:ascii="Arial" w:hAnsi="Arial" w:cs="Arial"/>
      <w:color w:val="B38600" w:themeColor="accent2" w:themeShade="80"/>
    </w:rPr>
  </w:style>
  <w:style w:type="character" w:styleId="TextodoEspaoReservado">
    <w:name w:val="Placeholder Text"/>
    <w:basedOn w:val="Fontepargpadro"/>
    <w:uiPriority w:val="99"/>
    <w:semiHidden/>
    <w:rsid w:val="00B73FD2"/>
    <w:rPr>
      <w:rFonts w:ascii="Arial" w:hAnsi="Arial" w:cs="Arial"/>
      <w:color w:val="BFBFBF" w:themeColor="accent5" w:themeShade="BF"/>
      <w:sz w:val="22"/>
    </w:rPr>
  </w:style>
  <w:style w:type="paragraph" w:customStyle="1" w:styleId="Informaesdecontato">
    <w:name w:val="Informações de contato"/>
    <w:basedOn w:val="Normal"/>
    <w:uiPriority w:val="3"/>
    <w:qFormat/>
    <w:rsid w:val="00B73FD2"/>
    <w:pPr>
      <w:spacing w:after="0"/>
      <w:jc w:val="right"/>
    </w:pPr>
    <w:rPr>
      <w:rFonts w:ascii="Arial" w:eastAsiaTheme="minorEastAsia" w:hAnsi="Arial" w:cs="Arial"/>
      <w:sz w:val="20"/>
      <w:szCs w:val="18"/>
      <w:lang w:val="pt-PT"/>
    </w:rPr>
  </w:style>
  <w:style w:type="paragraph" w:styleId="Data">
    <w:name w:val="Date"/>
    <w:basedOn w:val="Normal"/>
    <w:next w:val="Saudao"/>
    <w:link w:val="DataChar"/>
    <w:uiPriority w:val="4"/>
    <w:unhideWhenUsed/>
    <w:qFormat/>
    <w:rsid w:val="00B73FD2"/>
    <w:pPr>
      <w:spacing w:before="960" w:after="960"/>
    </w:pPr>
    <w:rPr>
      <w:rFonts w:ascii="Arial" w:eastAsiaTheme="minorEastAsia" w:hAnsi="Arial" w:cs="Arial"/>
      <w:lang w:val="pt-PT"/>
    </w:rPr>
  </w:style>
  <w:style w:type="character" w:customStyle="1" w:styleId="DataChar">
    <w:name w:val="Data Char"/>
    <w:basedOn w:val="Fontepargpadro"/>
    <w:link w:val="Data"/>
    <w:uiPriority w:val="4"/>
    <w:rsid w:val="00B73FD2"/>
    <w:rPr>
      <w:rFonts w:ascii="Arial" w:hAnsi="Arial" w:cs="Arial"/>
      <w:color w:val="auto"/>
    </w:rPr>
  </w:style>
  <w:style w:type="paragraph" w:styleId="Encerramento">
    <w:name w:val="Closing"/>
    <w:basedOn w:val="Normal"/>
    <w:next w:val="Assinatura"/>
    <w:link w:val="EncerramentoChar"/>
    <w:uiPriority w:val="6"/>
    <w:unhideWhenUsed/>
    <w:qFormat/>
    <w:rsid w:val="00B73FD2"/>
    <w:pPr>
      <w:spacing w:after="960" w:line="240" w:lineRule="auto"/>
    </w:pPr>
    <w:rPr>
      <w:rFonts w:ascii="Arial" w:eastAsiaTheme="minorEastAsia" w:hAnsi="Arial" w:cs="Arial"/>
      <w:lang w:val="pt-PT"/>
    </w:rPr>
  </w:style>
  <w:style w:type="character" w:customStyle="1" w:styleId="EncerramentoChar">
    <w:name w:val="Encerramento Char"/>
    <w:basedOn w:val="Fontepargpadro"/>
    <w:link w:val="Encerramento"/>
    <w:uiPriority w:val="6"/>
    <w:rsid w:val="00B73FD2"/>
    <w:rPr>
      <w:rFonts w:ascii="Arial" w:hAnsi="Arial" w:cs="Arial"/>
      <w:color w:val="auto"/>
    </w:rPr>
  </w:style>
  <w:style w:type="character" w:customStyle="1" w:styleId="Ttulo1Char">
    <w:name w:val="Título 1 Char"/>
    <w:basedOn w:val="Fontepargpadro"/>
    <w:link w:val="Ttulo1"/>
    <w:uiPriority w:val="9"/>
    <w:semiHidden/>
    <w:rsid w:val="00B73FD2"/>
    <w:rPr>
      <w:rFonts w:ascii="Arial" w:eastAsiaTheme="majorEastAsia" w:hAnsi="Arial" w:cs="Arial"/>
      <w:b/>
      <w:bCs/>
      <w:color w:val="B38600" w:themeColor="accent2" w:themeShade="80"/>
      <w:sz w:val="28"/>
      <w:szCs w:val="28"/>
    </w:rPr>
  </w:style>
  <w:style w:type="character" w:customStyle="1" w:styleId="Ttulo2Char">
    <w:name w:val="Título 2 Char"/>
    <w:basedOn w:val="Fontepargpadro"/>
    <w:link w:val="Ttulo2"/>
    <w:uiPriority w:val="9"/>
    <w:semiHidden/>
    <w:rsid w:val="00B73FD2"/>
    <w:rPr>
      <w:rFonts w:ascii="Arial" w:eastAsiaTheme="majorEastAsia" w:hAnsi="Arial" w:cs="Arial"/>
      <w:b/>
      <w:bCs/>
      <w:color w:val="262626" w:themeColor="text1" w:themeTint="D9"/>
      <w:sz w:val="26"/>
      <w:szCs w:val="26"/>
    </w:rPr>
  </w:style>
  <w:style w:type="table" w:styleId="Tabelacomgrade">
    <w:name w:val="Table Grid"/>
    <w:basedOn w:val="Tabelanormal"/>
    <w:uiPriority w:val="59"/>
    <w:rsid w:val="00B73FD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balo">
    <w:name w:val="Balloon Text"/>
    <w:basedOn w:val="Normal"/>
    <w:link w:val="TextodebaloChar"/>
    <w:uiPriority w:val="99"/>
    <w:semiHidden/>
    <w:unhideWhenUsed/>
    <w:rsid w:val="00B73FD2"/>
    <w:pPr>
      <w:spacing w:after="0" w:line="240" w:lineRule="auto"/>
    </w:pPr>
    <w:rPr>
      <w:rFonts w:ascii="Segoe UI" w:eastAsiaTheme="minorEastAsia" w:hAnsi="Segoe UI" w:cs="Segoe UI"/>
      <w:szCs w:val="18"/>
      <w:lang w:val="pt-PT"/>
    </w:rPr>
  </w:style>
  <w:style w:type="character" w:customStyle="1" w:styleId="TextodebaloChar">
    <w:name w:val="Texto de balão Char"/>
    <w:basedOn w:val="Fontepargpadro"/>
    <w:link w:val="Textodebalo"/>
    <w:uiPriority w:val="99"/>
    <w:semiHidden/>
    <w:rsid w:val="00B73FD2"/>
    <w:rPr>
      <w:rFonts w:ascii="Segoe UI" w:hAnsi="Segoe UI" w:cs="Segoe UI"/>
      <w:color w:val="auto"/>
      <w:szCs w:val="18"/>
    </w:rPr>
  </w:style>
  <w:style w:type="paragraph" w:styleId="Bibliografia">
    <w:name w:val="Bibliography"/>
    <w:basedOn w:val="Normal"/>
    <w:next w:val="Normal"/>
    <w:uiPriority w:val="37"/>
    <w:semiHidden/>
    <w:unhideWhenUsed/>
    <w:rsid w:val="00B73FD2"/>
    <w:pPr>
      <w:spacing w:after="300"/>
    </w:pPr>
    <w:rPr>
      <w:rFonts w:ascii="Arial" w:eastAsiaTheme="minorEastAsia" w:hAnsi="Arial" w:cs="Arial"/>
      <w:lang w:val="pt-PT"/>
    </w:rPr>
  </w:style>
  <w:style w:type="paragraph" w:styleId="Textoembloco">
    <w:name w:val="Block Text"/>
    <w:basedOn w:val="Normal"/>
    <w:uiPriority w:val="99"/>
    <w:semiHidden/>
    <w:unhideWhenUsed/>
    <w:rsid w:val="00B73FD2"/>
    <w:pPr>
      <w:pBdr>
        <w:top w:val="single" w:sz="2" w:space="10" w:color="4B1919" w:themeColor="accent1" w:frame="1"/>
        <w:left w:val="single" w:sz="2" w:space="10" w:color="4B1919" w:themeColor="accent1" w:frame="1"/>
        <w:bottom w:val="single" w:sz="2" w:space="10" w:color="4B1919" w:themeColor="accent1" w:frame="1"/>
        <w:right w:val="single" w:sz="2" w:space="10" w:color="4B1919" w:themeColor="accent1" w:frame="1"/>
      </w:pBdr>
      <w:spacing w:after="300"/>
      <w:ind w:left="1152" w:right="1152"/>
    </w:pPr>
    <w:rPr>
      <w:rFonts w:ascii="Arial" w:eastAsiaTheme="minorEastAsia" w:hAnsi="Arial" w:cs="Arial"/>
      <w:i/>
      <w:iCs/>
      <w:color w:val="381212" w:themeColor="accent1" w:themeShade="BF"/>
      <w:lang w:val="pt-PT"/>
    </w:rPr>
  </w:style>
  <w:style w:type="paragraph" w:styleId="Corpodetexto">
    <w:name w:val="Body Text"/>
    <w:basedOn w:val="Normal"/>
    <w:link w:val="CorpodetextoChar"/>
    <w:uiPriority w:val="99"/>
    <w:semiHidden/>
    <w:unhideWhenUsed/>
    <w:rsid w:val="00B73FD2"/>
    <w:pPr>
      <w:spacing w:after="120"/>
    </w:pPr>
    <w:rPr>
      <w:rFonts w:ascii="Arial" w:eastAsiaTheme="minorEastAsia" w:hAnsi="Arial" w:cs="Arial"/>
      <w:lang w:val="pt-PT"/>
    </w:rPr>
  </w:style>
  <w:style w:type="character" w:customStyle="1" w:styleId="CorpodetextoChar">
    <w:name w:val="Corpo de texto Char"/>
    <w:basedOn w:val="Fontepargpadro"/>
    <w:link w:val="Corpodetexto"/>
    <w:uiPriority w:val="99"/>
    <w:semiHidden/>
    <w:rsid w:val="00B73FD2"/>
    <w:rPr>
      <w:rFonts w:ascii="Arial" w:hAnsi="Arial" w:cs="Arial"/>
      <w:color w:val="auto"/>
    </w:rPr>
  </w:style>
  <w:style w:type="paragraph" w:styleId="Corpodetexto2">
    <w:name w:val="Body Text 2"/>
    <w:basedOn w:val="Normal"/>
    <w:link w:val="Corpodetexto2Char"/>
    <w:uiPriority w:val="99"/>
    <w:semiHidden/>
    <w:unhideWhenUsed/>
    <w:rsid w:val="00B73FD2"/>
    <w:pPr>
      <w:spacing w:after="120" w:line="480" w:lineRule="auto"/>
    </w:pPr>
    <w:rPr>
      <w:rFonts w:ascii="Arial" w:eastAsiaTheme="minorEastAsia" w:hAnsi="Arial" w:cs="Arial"/>
      <w:lang w:val="pt-PT"/>
    </w:rPr>
  </w:style>
  <w:style w:type="character" w:customStyle="1" w:styleId="Corpodetexto2Char">
    <w:name w:val="Corpo de texto 2 Char"/>
    <w:basedOn w:val="Fontepargpadro"/>
    <w:link w:val="Corpodetexto2"/>
    <w:uiPriority w:val="99"/>
    <w:semiHidden/>
    <w:rsid w:val="00B73FD2"/>
    <w:rPr>
      <w:rFonts w:ascii="Arial" w:hAnsi="Arial" w:cs="Arial"/>
      <w:color w:val="auto"/>
    </w:rPr>
  </w:style>
  <w:style w:type="paragraph" w:styleId="Corpodetexto3">
    <w:name w:val="Body Text 3"/>
    <w:basedOn w:val="Normal"/>
    <w:link w:val="Corpodetexto3Char"/>
    <w:uiPriority w:val="99"/>
    <w:semiHidden/>
    <w:unhideWhenUsed/>
    <w:rsid w:val="00B73FD2"/>
    <w:pPr>
      <w:spacing w:after="120"/>
    </w:pPr>
    <w:rPr>
      <w:rFonts w:ascii="Arial" w:eastAsiaTheme="minorEastAsia" w:hAnsi="Arial" w:cs="Arial"/>
      <w:szCs w:val="16"/>
      <w:lang w:val="pt-PT"/>
    </w:rPr>
  </w:style>
  <w:style w:type="character" w:customStyle="1" w:styleId="Corpodetexto3Char">
    <w:name w:val="Corpo de texto 3 Char"/>
    <w:basedOn w:val="Fontepargpadro"/>
    <w:link w:val="Corpodetexto3"/>
    <w:uiPriority w:val="99"/>
    <w:semiHidden/>
    <w:rsid w:val="00B73FD2"/>
    <w:rPr>
      <w:rFonts w:ascii="Arial" w:hAnsi="Arial" w:cs="Arial"/>
      <w:color w:val="auto"/>
      <w:szCs w:val="16"/>
    </w:rPr>
  </w:style>
  <w:style w:type="paragraph" w:styleId="Primeirorecuodecorpodetexto">
    <w:name w:val="Body Text First Indent"/>
    <w:basedOn w:val="Corpodetexto"/>
    <w:link w:val="PrimeirorecuodecorpodetextoChar"/>
    <w:uiPriority w:val="99"/>
    <w:semiHidden/>
    <w:unhideWhenUsed/>
    <w:rsid w:val="00B73FD2"/>
    <w:pPr>
      <w:spacing w:after="300"/>
      <w:ind w:firstLine="360"/>
    </w:pPr>
  </w:style>
  <w:style w:type="character" w:customStyle="1" w:styleId="PrimeirorecuodecorpodetextoChar">
    <w:name w:val="Primeiro recuo de corpo de texto Char"/>
    <w:basedOn w:val="CorpodetextoChar"/>
    <w:link w:val="Primeirorecuodecorpodetexto"/>
    <w:uiPriority w:val="99"/>
    <w:semiHidden/>
    <w:rsid w:val="00B73FD2"/>
    <w:rPr>
      <w:rFonts w:ascii="Arial" w:hAnsi="Arial" w:cs="Arial"/>
      <w:color w:val="auto"/>
    </w:rPr>
  </w:style>
  <w:style w:type="paragraph" w:styleId="Recuodecorpodetexto">
    <w:name w:val="Body Text Indent"/>
    <w:basedOn w:val="Normal"/>
    <w:link w:val="RecuodecorpodetextoChar"/>
    <w:uiPriority w:val="99"/>
    <w:semiHidden/>
    <w:unhideWhenUsed/>
    <w:rsid w:val="00B73FD2"/>
    <w:pPr>
      <w:spacing w:after="120"/>
      <w:ind w:left="360"/>
    </w:pPr>
    <w:rPr>
      <w:rFonts w:ascii="Arial" w:eastAsiaTheme="minorEastAsia" w:hAnsi="Arial" w:cs="Arial"/>
      <w:lang w:val="pt-PT"/>
    </w:rPr>
  </w:style>
  <w:style w:type="character" w:customStyle="1" w:styleId="RecuodecorpodetextoChar">
    <w:name w:val="Recuo de corpo de texto Char"/>
    <w:basedOn w:val="Fontepargpadro"/>
    <w:link w:val="Recuodecorpodetexto"/>
    <w:uiPriority w:val="99"/>
    <w:semiHidden/>
    <w:rsid w:val="00B73FD2"/>
    <w:rPr>
      <w:rFonts w:ascii="Arial" w:hAnsi="Arial" w:cs="Arial"/>
      <w:color w:val="auto"/>
    </w:rPr>
  </w:style>
  <w:style w:type="paragraph" w:styleId="Primeirorecuodecorpodetexto2">
    <w:name w:val="Body Text First Indent 2"/>
    <w:basedOn w:val="Recuodecorpodetexto"/>
    <w:link w:val="Primeirorecuodecorpodetexto2Char"/>
    <w:uiPriority w:val="99"/>
    <w:semiHidden/>
    <w:unhideWhenUsed/>
    <w:rsid w:val="00B73FD2"/>
    <w:pPr>
      <w:spacing w:after="300"/>
      <w:ind w:firstLine="360"/>
    </w:pPr>
  </w:style>
  <w:style w:type="character" w:customStyle="1" w:styleId="Primeirorecuodecorpodetexto2Char">
    <w:name w:val="Primeiro recuo de corpo de texto 2 Char"/>
    <w:basedOn w:val="RecuodecorpodetextoChar"/>
    <w:link w:val="Primeirorecuodecorpodetexto2"/>
    <w:uiPriority w:val="99"/>
    <w:semiHidden/>
    <w:rsid w:val="00B73FD2"/>
    <w:rPr>
      <w:rFonts w:ascii="Arial" w:hAnsi="Arial" w:cs="Arial"/>
      <w:color w:val="auto"/>
    </w:rPr>
  </w:style>
  <w:style w:type="paragraph" w:styleId="Recuodecorpodetexto2">
    <w:name w:val="Body Text Indent 2"/>
    <w:basedOn w:val="Normal"/>
    <w:link w:val="Recuodecorpodetexto2Char"/>
    <w:uiPriority w:val="99"/>
    <w:semiHidden/>
    <w:unhideWhenUsed/>
    <w:rsid w:val="00B73FD2"/>
    <w:pPr>
      <w:spacing w:after="120" w:line="480" w:lineRule="auto"/>
      <w:ind w:left="360"/>
    </w:pPr>
    <w:rPr>
      <w:rFonts w:ascii="Arial" w:eastAsiaTheme="minorEastAsia" w:hAnsi="Arial" w:cs="Arial"/>
      <w:lang w:val="pt-PT"/>
    </w:rPr>
  </w:style>
  <w:style w:type="character" w:customStyle="1" w:styleId="Recuodecorpodetexto2Char">
    <w:name w:val="Recuo de corpo de texto 2 Char"/>
    <w:basedOn w:val="Fontepargpadro"/>
    <w:link w:val="Recuodecorpodetexto2"/>
    <w:uiPriority w:val="99"/>
    <w:semiHidden/>
    <w:rsid w:val="00B73FD2"/>
    <w:rPr>
      <w:rFonts w:ascii="Arial" w:hAnsi="Arial" w:cs="Arial"/>
      <w:color w:val="auto"/>
    </w:rPr>
  </w:style>
  <w:style w:type="paragraph" w:styleId="Recuodecorpodetexto3">
    <w:name w:val="Body Text Indent 3"/>
    <w:basedOn w:val="Normal"/>
    <w:link w:val="Recuodecorpodetexto3Char"/>
    <w:uiPriority w:val="99"/>
    <w:semiHidden/>
    <w:unhideWhenUsed/>
    <w:rsid w:val="00B73FD2"/>
    <w:pPr>
      <w:spacing w:after="120"/>
      <w:ind w:left="360"/>
    </w:pPr>
    <w:rPr>
      <w:rFonts w:ascii="Arial" w:eastAsiaTheme="minorEastAsia" w:hAnsi="Arial" w:cs="Arial"/>
      <w:szCs w:val="16"/>
      <w:lang w:val="pt-PT"/>
    </w:rPr>
  </w:style>
  <w:style w:type="character" w:customStyle="1" w:styleId="Recuodecorpodetexto3Char">
    <w:name w:val="Recuo de corpo de texto 3 Char"/>
    <w:basedOn w:val="Fontepargpadro"/>
    <w:link w:val="Recuodecorpodetexto3"/>
    <w:uiPriority w:val="99"/>
    <w:semiHidden/>
    <w:rsid w:val="00B73FD2"/>
    <w:rPr>
      <w:rFonts w:ascii="Arial" w:hAnsi="Arial" w:cs="Arial"/>
      <w:color w:val="auto"/>
      <w:szCs w:val="16"/>
    </w:rPr>
  </w:style>
  <w:style w:type="character" w:styleId="TtulodoLivro">
    <w:name w:val="Book Title"/>
    <w:basedOn w:val="Fontepargpadro"/>
    <w:uiPriority w:val="33"/>
    <w:semiHidden/>
    <w:qFormat/>
    <w:rsid w:val="00B73FD2"/>
    <w:rPr>
      <w:rFonts w:ascii="Arial" w:hAnsi="Arial" w:cs="Arial"/>
      <w:b/>
      <w:bCs/>
      <w:i/>
      <w:iCs/>
      <w:spacing w:val="5"/>
      <w:sz w:val="22"/>
    </w:rPr>
  </w:style>
  <w:style w:type="paragraph" w:styleId="Legenda">
    <w:name w:val="caption"/>
    <w:basedOn w:val="Normal"/>
    <w:next w:val="Normal"/>
    <w:uiPriority w:val="35"/>
    <w:semiHidden/>
    <w:unhideWhenUsed/>
    <w:qFormat/>
    <w:rsid w:val="00B73FD2"/>
    <w:pPr>
      <w:spacing w:line="240" w:lineRule="auto"/>
    </w:pPr>
    <w:rPr>
      <w:rFonts w:ascii="Arial" w:eastAsiaTheme="minorEastAsia" w:hAnsi="Arial" w:cs="Arial"/>
      <w:i/>
      <w:iCs/>
      <w:color w:val="000000" w:themeColor="text2"/>
      <w:szCs w:val="18"/>
      <w:lang w:val="pt-PT"/>
    </w:rPr>
  </w:style>
  <w:style w:type="table" w:styleId="GradeColorida">
    <w:name w:val="Colorful Grid"/>
    <w:basedOn w:val="Tabelanormal"/>
    <w:uiPriority w:val="73"/>
    <w:semiHidden/>
    <w:unhideWhenUsed/>
    <w:rsid w:val="00B73FD2"/>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adeColorida-nfase1">
    <w:name w:val="Colorful Grid Accent 1"/>
    <w:basedOn w:val="Tabelanormal"/>
    <w:uiPriority w:val="73"/>
    <w:semiHidden/>
    <w:unhideWhenUsed/>
    <w:rsid w:val="00B73FD2"/>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C1C1" w:themeFill="accent1" w:themeFillTint="33"/>
    </w:tcPr>
    <w:tblStylePr w:type="firstRow">
      <w:rPr>
        <w:b/>
        <w:bCs/>
      </w:rPr>
      <w:tblPr/>
      <w:tcPr>
        <w:shd w:val="clear" w:color="auto" w:fill="D68484" w:themeFill="accent1" w:themeFillTint="66"/>
      </w:tcPr>
    </w:tblStylePr>
    <w:tblStylePr w:type="lastRow">
      <w:rPr>
        <w:b/>
        <w:bCs/>
        <w:color w:val="000000" w:themeColor="text1"/>
      </w:rPr>
      <w:tblPr/>
      <w:tcPr>
        <w:shd w:val="clear" w:color="auto" w:fill="D68484" w:themeFill="accent1" w:themeFillTint="66"/>
      </w:tcPr>
    </w:tblStylePr>
    <w:tblStylePr w:type="firstCol">
      <w:rPr>
        <w:color w:val="FFFFFF" w:themeColor="background1"/>
      </w:rPr>
      <w:tblPr/>
      <w:tcPr>
        <w:shd w:val="clear" w:color="auto" w:fill="381212" w:themeFill="accent1" w:themeFillShade="BF"/>
      </w:tcPr>
    </w:tblStylePr>
    <w:tblStylePr w:type="lastCol">
      <w:rPr>
        <w:color w:val="FFFFFF" w:themeColor="background1"/>
      </w:rPr>
      <w:tblPr/>
      <w:tcPr>
        <w:shd w:val="clear" w:color="auto" w:fill="381212" w:themeFill="accent1" w:themeFillShade="BF"/>
      </w:tcPr>
    </w:tblStylePr>
    <w:tblStylePr w:type="band1Vert">
      <w:tblPr/>
      <w:tcPr>
        <w:shd w:val="clear" w:color="auto" w:fill="CC6565" w:themeFill="accent1" w:themeFillTint="7F"/>
      </w:tcPr>
    </w:tblStylePr>
    <w:tblStylePr w:type="band1Horz">
      <w:tblPr/>
      <w:tcPr>
        <w:shd w:val="clear" w:color="auto" w:fill="CC6565" w:themeFill="accent1" w:themeFillTint="7F"/>
      </w:tcPr>
    </w:tblStylePr>
  </w:style>
  <w:style w:type="table" w:styleId="GradeColorida-nfase2">
    <w:name w:val="Colorful Grid Accent 2"/>
    <w:basedOn w:val="Tabelanormal"/>
    <w:uiPriority w:val="73"/>
    <w:semiHidden/>
    <w:unhideWhenUsed/>
    <w:rsid w:val="00B73FD2"/>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FF7E0" w:themeFill="accent2" w:themeFillTint="33"/>
    </w:tcPr>
    <w:tblStylePr w:type="firstRow">
      <w:rPr>
        <w:b/>
        <w:bCs/>
      </w:rPr>
      <w:tblPr/>
      <w:tcPr>
        <w:shd w:val="clear" w:color="auto" w:fill="FFEFC1" w:themeFill="accent2" w:themeFillTint="66"/>
      </w:tcPr>
    </w:tblStylePr>
    <w:tblStylePr w:type="lastRow">
      <w:rPr>
        <w:b/>
        <w:bCs/>
        <w:color w:val="000000" w:themeColor="text1"/>
      </w:rPr>
      <w:tblPr/>
      <w:tcPr>
        <w:shd w:val="clear" w:color="auto" w:fill="FFEFC1" w:themeFill="accent2" w:themeFillTint="66"/>
      </w:tcPr>
    </w:tblStylePr>
    <w:tblStylePr w:type="firstCol">
      <w:rPr>
        <w:color w:val="FFFFFF" w:themeColor="background1"/>
      </w:rPr>
      <w:tblPr/>
      <w:tcPr>
        <w:shd w:val="clear" w:color="auto" w:fill="FFC20C" w:themeFill="accent2" w:themeFillShade="BF"/>
      </w:tcPr>
    </w:tblStylePr>
    <w:tblStylePr w:type="lastCol">
      <w:rPr>
        <w:color w:val="FFFFFF" w:themeColor="background1"/>
      </w:rPr>
      <w:tblPr/>
      <w:tcPr>
        <w:shd w:val="clear" w:color="auto" w:fill="FFC20C" w:themeFill="accent2" w:themeFillShade="BF"/>
      </w:tcPr>
    </w:tblStylePr>
    <w:tblStylePr w:type="band1Vert">
      <w:tblPr/>
      <w:tcPr>
        <w:shd w:val="clear" w:color="auto" w:fill="FFEBB2" w:themeFill="accent2" w:themeFillTint="7F"/>
      </w:tcPr>
    </w:tblStylePr>
    <w:tblStylePr w:type="band1Horz">
      <w:tblPr/>
      <w:tcPr>
        <w:shd w:val="clear" w:color="auto" w:fill="FFEBB2" w:themeFill="accent2" w:themeFillTint="7F"/>
      </w:tcPr>
    </w:tblStylePr>
  </w:style>
  <w:style w:type="table" w:styleId="GradeColorida-nfase3">
    <w:name w:val="Colorful Grid Accent 3"/>
    <w:basedOn w:val="Tabelanormal"/>
    <w:uiPriority w:val="73"/>
    <w:semiHidden/>
    <w:unhideWhenUsed/>
    <w:rsid w:val="00B73FD2"/>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6F5F2" w:themeFill="accent3" w:themeFillTint="33"/>
    </w:tcPr>
    <w:tblStylePr w:type="firstRow">
      <w:rPr>
        <w:b/>
        <w:bCs/>
      </w:rPr>
      <w:tblPr/>
      <w:tcPr>
        <w:shd w:val="clear" w:color="auto" w:fill="CEEBE6" w:themeFill="accent3" w:themeFillTint="66"/>
      </w:tcPr>
    </w:tblStylePr>
    <w:tblStylePr w:type="lastRow">
      <w:rPr>
        <w:b/>
        <w:bCs/>
        <w:color w:val="000000" w:themeColor="text1"/>
      </w:rPr>
      <w:tblPr/>
      <w:tcPr>
        <w:shd w:val="clear" w:color="auto" w:fill="CEEBE6" w:themeFill="accent3" w:themeFillTint="66"/>
      </w:tcPr>
    </w:tblStylePr>
    <w:tblStylePr w:type="firstCol">
      <w:rPr>
        <w:color w:val="FFFFFF" w:themeColor="background1"/>
      </w:rPr>
      <w:tblPr/>
      <w:tcPr>
        <w:shd w:val="clear" w:color="auto" w:fill="49B3A1" w:themeFill="accent3" w:themeFillShade="BF"/>
      </w:tcPr>
    </w:tblStylePr>
    <w:tblStylePr w:type="lastCol">
      <w:rPr>
        <w:color w:val="FFFFFF" w:themeColor="background1"/>
      </w:rPr>
      <w:tblPr/>
      <w:tcPr>
        <w:shd w:val="clear" w:color="auto" w:fill="49B3A1" w:themeFill="accent3" w:themeFillShade="BF"/>
      </w:tcPr>
    </w:tblStylePr>
    <w:tblStylePr w:type="band1Vert">
      <w:tblPr/>
      <w:tcPr>
        <w:shd w:val="clear" w:color="auto" w:fill="C2E6E0" w:themeFill="accent3" w:themeFillTint="7F"/>
      </w:tcPr>
    </w:tblStylePr>
    <w:tblStylePr w:type="band1Horz">
      <w:tblPr/>
      <w:tcPr>
        <w:shd w:val="clear" w:color="auto" w:fill="C2E6E0" w:themeFill="accent3" w:themeFillTint="7F"/>
      </w:tcPr>
    </w:tblStylePr>
  </w:style>
  <w:style w:type="table" w:styleId="GradeColorida-nfase4">
    <w:name w:val="Colorful Grid Accent 4"/>
    <w:basedOn w:val="Tabelanormal"/>
    <w:uiPriority w:val="73"/>
    <w:semiHidden/>
    <w:unhideWhenUsed/>
    <w:rsid w:val="00B73FD2"/>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8D6D6" w:themeFill="accent4" w:themeFillTint="33"/>
    </w:tcPr>
    <w:tblStylePr w:type="firstRow">
      <w:rPr>
        <w:b/>
        <w:bCs/>
      </w:rPr>
      <w:tblPr/>
      <w:tcPr>
        <w:shd w:val="clear" w:color="auto" w:fill="B2ADAD" w:themeFill="accent4" w:themeFillTint="66"/>
      </w:tcPr>
    </w:tblStylePr>
    <w:tblStylePr w:type="lastRow">
      <w:rPr>
        <w:b/>
        <w:bCs/>
        <w:color w:val="000000" w:themeColor="text1"/>
      </w:rPr>
      <w:tblPr/>
      <w:tcPr>
        <w:shd w:val="clear" w:color="auto" w:fill="B2ADAD" w:themeFill="accent4" w:themeFillTint="66"/>
      </w:tcPr>
    </w:tblStylePr>
    <w:tblStylePr w:type="firstCol">
      <w:rPr>
        <w:color w:val="FFFFFF" w:themeColor="background1"/>
      </w:rPr>
      <w:tblPr/>
      <w:tcPr>
        <w:shd w:val="clear" w:color="auto" w:fill="2C2A2A" w:themeFill="accent4" w:themeFillShade="BF"/>
      </w:tcPr>
    </w:tblStylePr>
    <w:tblStylePr w:type="lastCol">
      <w:rPr>
        <w:color w:val="FFFFFF" w:themeColor="background1"/>
      </w:rPr>
      <w:tblPr/>
      <w:tcPr>
        <w:shd w:val="clear" w:color="auto" w:fill="2C2A2A" w:themeFill="accent4" w:themeFillShade="BF"/>
      </w:tcPr>
    </w:tblStylePr>
    <w:tblStylePr w:type="band1Vert">
      <w:tblPr/>
      <w:tcPr>
        <w:shd w:val="clear" w:color="auto" w:fill="9F9999" w:themeFill="accent4" w:themeFillTint="7F"/>
      </w:tcPr>
    </w:tblStylePr>
    <w:tblStylePr w:type="band1Horz">
      <w:tblPr/>
      <w:tcPr>
        <w:shd w:val="clear" w:color="auto" w:fill="9F9999" w:themeFill="accent4" w:themeFillTint="7F"/>
      </w:tcPr>
    </w:tblStylePr>
  </w:style>
  <w:style w:type="table" w:styleId="GradeColorida-nfase5">
    <w:name w:val="Colorful Grid Accent 5"/>
    <w:basedOn w:val="Tabelanormal"/>
    <w:uiPriority w:val="73"/>
    <w:semiHidden/>
    <w:unhideWhenUsed/>
    <w:rsid w:val="00B73FD2"/>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FFFFF" w:themeFill="accent5" w:themeFillTint="33"/>
    </w:tcPr>
    <w:tblStylePr w:type="firstRow">
      <w:rPr>
        <w:b/>
        <w:bCs/>
      </w:rPr>
      <w:tblPr/>
      <w:tcPr>
        <w:shd w:val="clear" w:color="auto" w:fill="FFFFFF" w:themeFill="accent5" w:themeFillTint="66"/>
      </w:tcPr>
    </w:tblStylePr>
    <w:tblStylePr w:type="lastRow">
      <w:rPr>
        <w:b/>
        <w:bCs/>
        <w:color w:val="000000" w:themeColor="text1"/>
      </w:rPr>
      <w:tblPr/>
      <w:tcPr>
        <w:shd w:val="clear" w:color="auto" w:fill="FFFFFF" w:themeFill="accent5" w:themeFillTint="66"/>
      </w:tcPr>
    </w:tblStylePr>
    <w:tblStylePr w:type="firstCol">
      <w:rPr>
        <w:color w:val="FFFFFF" w:themeColor="background1"/>
      </w:rPr>
      <w:tblPr/>
      <w:tcPr>
        <w:shd w:val="clear" w:color="auto" w:fill="BFBFBF" w:themeFill="accent5" w:themeFillShade="BF"/>
      </w:tcPr>
    </w:tblStylePr>
    <w:tblStylePr w:type="lastCol">
      <w:rPr>
        <w:color w:val="FFFFFF" w:themeColor="background1"/>
      </w:rPr>
      <w:tblPr/>
      <w:tcPr>
        <w:shd w:val="clear" w:color="auto" w:fill="BFBFBF" w:themeFill="accent5" w:themeFillShade="BF"/>
      </w:tcPr>
    </w:tblStylePr>
    <w:tblStylePr w:type="band1Vert">
      <w:tblPr/>
      <w:tcPr>
        <w:shd w:val="clear" w:color="auto" w:fill="FFFFFF" w:themeFill="accent5" w:themeFillTint="7F"/>
      </w:tcPr>
    </w:tblStylePr>
    <w:tblStylePr w:type="band1Horz">
      <w:tblPr/>
      <w:tcPr>
        <w:shd w:val="clear" w:color="auto" w:fill="FFFFFF" w:themeFill="accent5" w:themeFillTint="7F"/>
      </w:tcPr>
    </w:tblStylePr>
  </w:style>
  <w:style w:type="table" w:styleId="GradeColorida-nfase6">
    <w:name w:val="Colorful Grid Accent 6"/>
    <w:basedOn w:val="Tabelanormal"/>
    <w:uiPriority w:val="73"/>
    <w:semiHidden/>
    <w:unhideWhenUsed/>
    <w:rsid w:val="00B73FD2"/>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FFFFF" w:themeFill="accent6" w:themeFillTint="33"/>
    </w:tcPr>
    <w:tblStylePr w:type="firstRow">
      <w:rPr>
        <w:b/>
        <w:bCs/>
      </w:rPr>
      <w:tblPr/>
      <w:tcPr>
        <w:shd w:val="clear" w:color="auto" w:fill="FFFFFF" w:themeFill="accent6" w:themeFillTint="66"/>
      </w:tcPr>
    </w:tblStylePr>
    <w:tblStylePr w:type="lastRow">
      <w:rPr>
        <w:b/>
        <w:bCs/>
        <w:color w:val="000000" w:themeColor="text1"/>
      </w:rPr>
      <w:tblPr/>
      <w:tcPr>
        <w:shd w:val="clear" w:color="auto" w:fill="FFFFFF" w:themeFill="accent6" w:themeFillTint="66"/>
      </w:tcPr>
    </w:tblStylePr>
    <w:tblStylePr w:type="firstCol">
      <w:rPr>
        <w:color w:val="FFFFFF" w:themeColor="background1"/>
      </w:rPr>
      <w:tblPr/>
      <w:tcPr>
        <w:shd w:val="clear" w:color="auto" w:fill="BFBFBF" w:themeFill="accent6" w:themeFillShade="BF"/>
      </w:tcPr>
    </w:tblStylePr>
    <w:tblStylePr w:type="lastCol">
      <w:rPr>
        <w:color w:val="FFFFFF" w:themeColor="background1"/>
      </w:rPr>
      <w:tblPr/>
      <w:tcPr>
        <w:shd w:val="clear" w:color="auto" w:fill="BFBFBF" w:themeFill="accent6" w:themeFillShade="BF"/>
      </w:tcPr>
    </w:tblStylePr>
    <w:tblStylePr w:type="band1Vert">
      <w:tblPr/>
      <w:tcPr>
        <w:shd w:val="clear" w:color="auto" w:fill="FFFFFF" w:themeFill="accent6" w:themeFillTint="7F"/>
      </w:tcPr>
    </w:tblStylePr>
    <w:tblStylePr w:type="band1Horz">
      <w:tblPr/>
      <w:tcPr>
        <w:shd w:val="clear" w:color="auto" w:fill="FFFFFF" w:themeFill="accent6" w:themeFillTint="7F"/>
      </w:tcPr>
    </w:tblStylePr>
  </w:style>
  <w:style w:type="table" w:styleId="ListaColorida">
    <w:name w:val="Colorful List"/>
    <w:basedOn w:val="Tabelanormal"/>
    <w:uiPriority w:val="72"/>
    <w:semiHidden/>
    <w:unhideWhenUsed/>
    <w:rsid w:val="00B73FD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FFC61E" w:themeFill="accent2" w:themeFillShade="CC"/>
      </w:tcPr>
    </w:tblStylePr>
    <w:tblStylePr w:type="lastRow">
      <w:rPr>
        <w:b/>
        <w:bCs/>
        <w:color w:val="FFC61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Colorida-nfase1">
    <w:name w:val="Colorful List Accent 1"/>
    <w:basedOn w:val="Tabelanormal"/>
    <w:uiPriority w:val="72"/>
    <w:semiHidden/>
    <w:unhideWhenUsed/>
    <w:rsid w:val="00B73FD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E0E0" w:themeFill="accent1" w:themeFillTint="19"/>
    </w:tcPr>
    <w:tblStylePr w:type="firstRow">
      <w:rPr>
        <w:b/>
        <w:bCs/>
        <w:color w:val="FFFFFF" w:themeColor="background1"/>
      </w:rPr>
      <w:tblPr/>
      <w:tcPr>
        <w:tcBorders>
          <w:bottom w:val="single" w:sz="12" w:space="0" w:color="FFFFFF" w:themeColor="background1"/>
        </w:tcBorders>
        <w:shd w:val="clear" w:color="auto" w:fill="FFC61E" w:themeFill="accent2" w:themeFillShade="CC"/>
      </w:tcPr>
    </w:tblStylePr>
    <w:tblStylePr w:type="lastRow">
      <w:rPr>
        <w:b/>
        <w:bCs/>
        <w:color w:val="FFC61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B3B3" w:themeFill="accent1" w:themeFillTint="3F"/>
      </w:tcPr>
    </w:tblStylePr>
    <w:tblStylePr w:type="band1Horz">
      <w:tblPr/>
      <w:tcPr>
        <w:shd w:val="clear" w:color="auto" w:fill="EAC1C1" w:themeFill="accent1" w:themeFillTint="33"/>
      </w:tcPr>
    </w:tblStylePr>
  </w:style>
  <w:style w:type="table" w:styleId="ListaColorida-nfase2">
    <w:name w:val="Colorful List Accent 2"/>
    <w:basedOn w:val="Tabelanormal"/>
    <w:uiPriority w:val="72"/>
    <w:semiHidden/>
    <w:unhideWhenUsed/>
    <w:rsid w:val="00B73FD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FFBF0" w:themeFill="accent2" w:themeFillTint="19"/>
    </w:tcPr>
    <w:tblStylePr w:type="firstRow">
      <w:rPr>
        <w:b/>
        <w:bCs/>
        <w:color w:val="FFFFFF" w:themeColor="background1"/>
      </w:rPr>
      <w:tblPr/>
      <w:tcPr>
        <w:tcBorders>
          <w:bottom w:val="single" w:sz="12" w:space="0" w:color="FFFFFF" w:themeColor="background1"/>
        </w:tcBorders>
        <w:shd w:val="clear" w:color="auto" w:fill="FFC61E" w:themeFill="accent2" w:themeFillShade="CC"/>
      </w:tcPr>
    </w:tblStylePr>
    <w:tblStylePr w:type="lastRow">
      <w:rPr>
        <w:b/>
        <w:bCs/>
        <w:color w:val="FFC61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F5D9" w:themeFill="accent2" w:themeFillTint="3F"/>
      </w:tcPr>
    </w:tblStylePr>
    <w:tblStylePr w:type="band1Horz">
      <w:tblPr/>
      <w:tcPr>
        <w:shd w:val="clear" w:color="auto" w:fill="FFF7E0" w:themeFill="accent2" w:themeFillTint="33"/>
      </w:tcPr>
    </w:tblStylePr>
  </w:style>
  <w:style w:type="table" w:styleId="ListaColorida-nfase3">
    <w:name w:val="Colorful List Accent 3"/>
    <w:basedOn w:val="Tabelanormal"/>
    <w:uiPriority w:val="72"/>
    <w:semiHidden/>
    <w:unhideWhenUsed/>
    <w:rsid w:val="00B73FD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FAF8" w:themeFill="accent3" w:themeFillTint="19"/>
    </w:tcPr>
    <w:tblStylePr w:type="firstRow">
      <w:rPr>
        <w:b/>
        <w:bCs/>
        <w:color w:val="FFFFFF" w:themeColor="background1"/>
      </w:rPr>
      <w:tblPr/>
      <w:tcPr>
        <w:tcBorders>
          <w:bottom w:val="single" w:sz="12" w:space="0" w:color="FFFFFF" w:themeColor="background1"/>
        </w:tcBorders>
        <w:shd w:val="clear" w:color="auto" w:fill="2F2C2C" w:themeFill="accent4" w:themeFillShade="CC"/>
      </w:tcPr>
    </w:tblStylePr>
    <w:tblStylePr w:type="lastRow">
      <w:rPr>
        <w:b/>
        <w:bCs/>
        <w:color w:val="2F2C2C"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F2EF" w:themeFill="accent3" w:themeFillTint="3F"/>
      </w:tcPr>
    </w:tblStylePr>
    <w:tblStylePr w:type="band1Horz">
      <w:tblPr/>
      <w:tcPr>
        <w:shd w:val="clear" w:color="auto" w:fill="E6F5F2" w:themeFill="accent3" w:themeFillTint="33"/>
      </w:tcPr>
    </w:tblStylePr>
  </w:style>
  <w:style w:type="table" w:styleId="ListaColorida-nfase4">
    <w:name w:val="Colorful List Accent 4"/>
    <w:basedOn w:val="Tabelanormal"/>
    <w:uiPriority w:val="72"/>
    <w:semiHidden/>
    <w:unhideWhenUsed/>
    <w:rsid w:val="00B73FD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CEBEB" w:themeFill="accent4" w:themeFillTint="19"/>
    </w:tcPr>
    <w:tblStylePr w:type="firstRow">
      <w:rPr>
        <w:b/>
        <w:bCs/>
        <w:color w:val="FFFFFF" w:themeColor="background1"/>
      </w:rPr>
      <w:tblPr/>
      <w:tcPr>
        <w:tcBorders>
          <w:bottom w:val="single" w:sz="12" w:space="0" w:color="FFFFFF" w:themeColor="background1"/>
        </w:tcBorders>
        <w:shd w:val="clear" w:color="auto" w:fill="55B9A8" w:themeFill="accent3" w:themeFillShade="CC"/>
      </w:tcPr>
    </w:tblStylePr>
    <w:tblStylePr w:type="lastRow">
      <w:rPr>
        <w:b/>
        <w:bCs/>
        <w:color w:val="55B9A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FCCCC" w:themeFill="accent4" w:themeFillTint="3F"/>
      </w:tcPr>
    </w:tblStylePr>
    <w:tblStylePr w:type="band1Horz">
      <w:tblPr/>
      <w:tcPr>
        <w:shd w:val="clear" w:color="auto" w:fill="D8D6D6" w:themeFill="accent4" w:themeFillTint="33"/>
      </w:tcPr>
    </w:tblStylePr>
  </w:style>
  <w:style w:type="table" w:styleId="ListaColorida-nfase5">
    <w:name w:val="Colorful List Accent 5"/>
    <w:basedOn w:val="Tabelanormal"/>
    <w:uiPriority w:val="72"/>
    <w:semiHidden/>
    <w:unhideWhenUsed/>
    <w:rsid w:val="00B73FD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FFFFF" w:themeFill="accent5" w:themeFillTint="19"/>
    </w:tcPr>
    <w:tblStylePr w:type="firstRow">
      <w:rPr>
        <w:b/>
        <w:bCs/>
        <w:color w:val="FFFFFF" w:themeColor="background1"/>
      </w:rPr>
      <w:tblPr/>
      <w:tcPr>
        <w:tcBorders>
          <w:bottom w:val="single" w:sz="12" w:space="0" w:color="FFFFFF" w:themeColor="background1"/>
        </w:tcBorders>
        <w:shd w:val="clear" w:color="auto" w:fill="CCCCCC" w:themeFill="accent6" w:themeFillShade="CC"/>
      </w:tcPr>
    </w:tblStylePr>
    <w:tblStylePr w:type="lastRow">
      <w:rPr>
        <w:b/>
        <w:bCs/>
        <w:color w:val="CCCCCC"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FFFF" w:themeFill="accent5" w:themeFillTint="3F"/>
      </w:tcPr>
    </w:tblStylePr>
    <w:tblStylePr w:type="band1Horz">
      <w:tblPr/>
      <w:tcPr>
        <w:shd w:val="clear" w:color="auto" w:fill="FFFFFF" w:themeFill="accent5" w:themeFillTint="33"/>
      </w:tcPr>
    </w:tblStylePr>
  </w:style>
  <w:style w:type="table" w:styleId="ListaColorida-nfase6">
    <w:name w:val="Colorful List Accent 6"/>
    <w:basedOn w:val="Tabelanormal"/>
    <w:uiPriority w:val="72"/>
    <w:semiHidden/>
    <w:unhideWhenUsed/>
    <w:rsid w:val="00B73FD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FFFFF" w:themeFill="accent6" w:themeFillTint="19"/>
    </w:tcPr>
    <w:tblStylePr w:type="firstRow">
      <w:rPr>
        <w:b/>
        <w:bCs/>
        <w:color w:val="FFFFFF" w:themeColor="background1"/>
      </w:rPr>
      <w:tblPr/>
      <w:tcPr>
        <w:tcBorders>
          <w:bottom w:val="single" w:sz="12" w:space="0" w:color="FFFFFF" w:themeColor="background1"/>
        </w:tcBorders>
        <w:shd w:val="clear" w:color="auto" w:fill="CCCCCC" w:themeFill="accent5" w:themeFillShade="CC"/>
      </w:tcPr>
    </w:tblStylePr>
    <w:tblStylePr w:type="lastRow">
      <w:rPr>
        <w:b/>
        <w:bCs/>
        <w:color w:val="CCCCC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FFFF" w:themeFill="accent6" w:themeFillTint="3F"/>
      </w:tcPr>
    </w:tblStylePr>
    <w:tblStylePr w:type="band1Horz">
      <w:tblPr/>
      <w:tcPr>
        <w:shd w:val="clear" w:color="auto" w:fill="FFFFFF" w:themeFill="accent6" w:themeFillTint="33"/>
      </w:tcPr>
    </w:tblStylePr>
  </w:style>
  <w:style w:type="table" w:styleId="SombreamentoColorido">
    <w:name w:val="Colorful Shading"/>
    <w:basedOn w:val="Tabelanormal"/>
    <w:uiPriority w:val="71"/>
    <w:semiHidden/>
    <w:unhideWhenUsed/>
    <w:rsid w:val="00B73FD2"/>
    <w:pPr>
      <w:spacing w:after="0" w:line="240" w:lineRule="auto"/>
    </w:pPr>
    <w:rPr>
      <w:color w:val="000000" w:themeColor="text1"/>
    </w:rPr>
    <w:tblPr>
      <w:tblStyleRowBandSize w:val="1"/>
      <w:tblStyleColBandSize w:val="1"/>
      <w:tblInd w:w="0" w:type="dxa"/>
      <w:tblBorders>
        <w:top w:val="single" w:sz="24" w:space="0" w:color="FFD966"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FFD96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mentoEscuro-nfase1">
    <w:name w:val="Colorful Shading Accent 1"/>
    <w:basedOn w:val="Tabelanormal"/>
    <w:uiPriority w:val="71"/>
    <w:semiHidden/>
    <w:unhideWhenUsed/>
    <w:rsid w:val="00B73FD2"/>
    <w:pPr>
      <w:spacing w:after="0" w:line="240" w:lineRule="auto"/>
    </w:pPr>
    <w:rPr>
      <w:color w:val="000000" w:themeColor="text1"/>
    </w:rPr>
    <w:tblPr>
      <w:tblStyleRowBandSize w:val="1"/>
      <w:tblStyleColBandSize w:val="1"/>
      <w:tblInd w:w="0" w:type="dxa"/>
      <w:tblBorders>
        <w:top w:val="single" w:sz="24" w:space="0" w:color="FFD966" w:themeColor="accent2"/>
        <w:left w:val="single" w:sz="4" w:space="0" w:color="4B1919" w:themeColor="accent1"/>
        <w:bottom w:val="single" w:sz="4" w:space="0" w:color="4B1919" w:themeColor="accent1"/>
        <w:right w:val="single" w:sz="4" w:space="0" w:color="4B1919"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E0E0" w:themeFill="accent1" w:themeFillTint="19"/>
    </w:tcPr>
    <w:tblStylePr w:type="firstRow">
      <w:rPr>
        <w:b/>
        <w:bCs/>
      </w:rPr>
      <w:tblPr/>
      <w:tcPr>
        <w:tcBorders>
          <w:top w:val="nil"/>
          <w:left w:val="nil"/>
          <w:bottom w:val="single" w:sz="24" w:space="0" w:color="FFD96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D0F0F" w:themeFill="accent1" w:themeFillShade="99"/>
      </w:tcPr>
    </w:tblStylePr>
    <w:tblStylePr w:type="firstCol">
      <w:rPr>
        <w:color w:val="FFFFFF" w:themeColor="background1"/>
      </w:rPr>
      <w:tblPr/>
      <w:tcPr>
        <w:tcBorders>
          <w:top w:val="nil"/>
          <w:left w:val="nil"/>
          <w:bottom w:val="nil"/>
          <w:right w:val="nil"/>
          <w:insideH w:val="single" w:sz="4" w:space="0" w:color="2D0F0F" w:themeColor="accent1" w:themeShade="99"/>
          <w:insideV w:val="nil"/>
        </w:tcBorders>
        <w:shd w:val="clear" w:color="auto" w:fill="2D0F0F"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D0F0F" w:themeFill="accent1" w:themeFillShade="99"/>
      </w:tcPr>
    </w:tblStylePr>
    <w:tblStylePr w:type="band1Vert">
      <w:tblPr/>
      <w:tcPr>
        <w:shd w:val="clear" w:color="auto" w:fill="D68484" w:themeFill="accent1" w:themeFillTint="66"/>
      </w:tcPr>
    </w:tblStylePr>
    <w:tblStylePr w:type="band1Horz">
      <w:tblPr/>
      <w:tcPr>
        <w:shd w:val="clear" w:color="auto" w:fill="CC6565" w:themeFill="accent1" w:themeFillTint="7F"/>
      </w:tcPr>
    </w:tblStylePr>
    <w:tblStylePr w:type="neCell">
      <w:rPr>
        <w:color w:val="000000" w:themeColor="text1"/>
      </w:rPr>
    </w:tblStylePr>
    <w:tblStylePr w:type="nwCell">
      <w:rPr>
        <w:color w:val="000000" w:themeColor="text1"/>
      </w:rPr>
    </w:tblStylePr>
  </w:style>
  <w:style w:type="table" w:styleId="SombreamentoColorido-nfase2">
    <w:name w:val="Colorful Shading Accent 2"/>
    <w:basedOn w:val="Tabelanormal"/>
    <w:uiPriority w:val="71"/>
    <w:semiHidden/>
    <w:unhideWhenUsed/>
    <w:rsid w:val="00B73FD2"/>
    <w:pPr>
      <w:spacing w:after="0" w:line="240" w:lineRule="auto"/>
    </w:pPr>
    <w:rPr>
      <w:color w:val="000000" w:themeColor="text1"/>
    </w:rPr>
    <w:tblPr>
      <w:tblStyleRowBandSize w:val="1"/>
      <w:tblStyleColBandSize w:val="1"/>
      <w:tblInd w:w="0" w:type="dxa"/>
      <w:tblBorders>
        <w:top w:val="single" w:sz="24" w:space="0" w:color="FFD966" w:themeColor="accent2"/>
        <w:left w:val="single" w:sz="4" w:space="0" w:color="FFD966" w:themeColor="accent2"/>
        <w:bottom w:val="single" w:sz="4" w:space="0" w:color="FFD966" w:themeColor="accent2"/>
        <w:right w:val="single" w:sz="4" w:space="0" w:color="FFD966"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BF0" w:themeFill="accent2" w:themeFillTint="19"/>
    </w:tcPr>
    <w:tblStylePr w:type="firstRow">
      <w:rPr>
        <w:b/>
        <w:bCs/>
      </w:rPr>
      <w:tblPr/>
      <w:tcPr>
        <w:tcBorders>
          <w:top w:val="nil"/>
          <w:left w:val="nil"/>
          <w:bottom w:val="single" w:sz="24" w:space="0" w:color="FFD96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D6A000" w:themeFill="accent2" w:themeFillShade="99"/>
      </w:tcPr>
    </w:tblStylePr>
    <w:tblStylePr w:type="firstCol">
      <w:rPr>
        <w:color w:val="FFFFFF" w:themeColor="background1"/>
      </w:rPr>
      <w:tblPr/>
      <w:tcPr>
        <w:tcBorders>
          <w:top w:val="nil"/>
          <w:left w:val="nil"/>
          <w:bottom w:val="nil"/>
          <w:right w:val="nil"/>
          <w:insideH w:val="single" w:sz="4" w:space="0" w:color="D6A000" w:themeColor="accent2" w:themeShade="99"/>
          <w:insideV w:val="nil"/>
        </w:tcBorders>
        <w:shd w:val="clear" w:color="auto" w:fill="D6A000"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D6A000" w:themeFill="accent2" w:themeFillShade="99"/>
      </w:tcPr>
    </w:tblStylePr>
    <w:tblStylePr w:type="band1Vert">
      <w:tblPr/>
      <w:tcPr>
        <w:shd w:val="clear" w:color="auto" w:fill="FFEFC1" w:themeFill="accent2" w:themeFillTint="66"/>
      </w:tcPr>
    </w:tblStylePr>
    <w:tblStylePr w:type="band1Horz">
      <w:tblPr/>
      <w:tcPr>
        <w:shd w:val="clear" w:color="auto" w:fill="FFEBB2" w:themeFill="accent2" w:themeFillTint="7F"/>
      </w:tcPr>
    </w:tblStylePr>
    <w:tblStylePr w:type="neCell">
      <w:rPr>
        <w:color w:val="000000" w:themeColor="text1"/>
      </w:rPr>
    </w:tblStylePr>
    <w:tblStylePr w:type="nwCell">
      <w:rPr>
        <w:color w:val="000000" w:themeColor="text1"/>
      </w:rPr>
    </w:tblStylePr>
  </w:style>
  <w:style w:type="table" w:styleId="SombreamentoColorido-nfase3">
    <w:name w:val="Colorful Shading Accent 3"/>
    <w:basedOn w:val="Tabelanormal"/>
    <w:uiPriority w:val="71"/>
    <w:semiHidden/>
    <w:unhideWhenUsed/>
    <w:rsid w:val="00B73FD2"/>
    <w:pPr>
      <w:spacing w:after="0" w:line="240" w:lineRule="auto"/>
    </w:pPr>
    <w:rPr>
      <w:color w:val="000000" w:themeColor="text1"/>
    </w:rPr>
    <w:tblPr>
      <w:tblStyleRowBandSize w:val="1"/>
      <w:tblStyleColBandSize w:val="1"/>
      <w:tblInd w:w="0" w:type="dxa"/>
      <w:tblBorders>
        <w:top w:val="single" w:sz="24" w:space="0" w:color="3B3838" w:themeColor="accent4"/>
        <w:left w:val="single" w:sz="4" w:space="0" w:color="85CDC1" w:themeColor="accent3"/>
        <w:bottom w:val="single" w:sz="4" w:space="0" w:color="85CDC1" w:themeColor="accent3"/>
        <w:right w:val="single" w:sz="4" w:space="0" w:color="85CDC1"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FAF8" w:themeFill="accent3" w:themeFillTint="19"/>
    </w:tcPr>
    <w:tblStylePr w:type="firstRow">
      <w:rPr>
        <w:b/>
        <w:bCs/>
      </w:rPr>
      <w:tblPr/>
      <w:tcPr>
        <w:tcBorders>
          <w:top w:val="nil"/>
          <w:left w:val="nil"/>
          <w:bottom w:val="single" w:sz="24" w:space="0" w:color="3B3838"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B8F81" w:themeFill="accent3" w:themeFillShade="99"/>
      </w:tcPr>
    </w:tblStylePr>
    <w:tblStylePr w:type="firstCol">
      <w:rPr>
        <w:color w:val="FFFFFF" w:themeColor="background1"/>
      </w:rPr>
      <w:tblPr/>
      <w:tcPr>
        <w:tcBorders>
          <w:top w:val="nil"/>
          <w:left w:val="nil"/>
          <w:bottom w:val="nil"/>
          <w:right w:val="nil"/>
          <w:insideH w:val="single" w:sz="4" w:space="0" w:color="3B8F81" w:themeColor="accent3" w:themeShade="99"/>
          <w:insideV w:val="nil"/>
        </w:tcBorders>
        <w:shd w:val="clear" w:color="auto" w:fill="3B8F81"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B8F81" w:themeFill="accent3" w:themeFillShade="99"/>
      </w:tcPr>
    </w:tblStylePr>
    <w:tblStylePr w:type="band1Vert">
      <w:tblPr/>
      <w:tcPr>
        <w:shd w:val="clear" w:color="auto" w:fill="CEEBE6" w:themeFill="accent3" w:themeFillTint="66"/>
      </w:tcPr>
    </w:tblStylePr>
    <w:tblStylePr w:type="band1Horz">
      <w:tblPr/>
      <w:tcPr>
        <w:shd w:val="clear" w:color="auto" w:fill="C2E6E0" w:themeFill="accent3" w:themeFillTint="7F"/>
      </w:tcPr>
    </w:tblStylePr>
  </w:style>
  <w:style w:type="table" w:styleId="SombreamentoColorido-nfase4">
    <w:name w:val="Colorful Shading Accent 4"/>
    <w:basedOn w:val="Tabelanormal"/>
    <w:uiPriority w:val="71"/>
    <w:semiHidden/>
    <w:unhideWhenUsed/>
    <w:rsid w:val="00B73FD2"/>
    <w:pPr>
      <w:spacing w:after="0" w:line="240" w:lineRule="auto"/>
    </w:pPr>
    <w:rPr>
      <w:color w:val="000000" w:themeColor="text1"/>
    </w:rPr>
    <w:tblPr>
      <w:tblStyleRowBandSize w:val="1"/>
      <w:tblStyleColBandSize w:val="1"/>
      <w:tblInd w:w="0" w:type="dxa"/>
      <w:tblBorders>
        <w:top w:val="single" w:sz="24" w:space="0" w:color="85CDC1" w:themeColor="accent3"/>
        <w:left w:val="single" w:sz="4" w:space="0" w:color="3B3838" w:themeColor="accent4"/>
        <w:bottom w:val="single" w:sz="4" w:space="0" w:color="3B3838" w:themeColor="accent4"/>
        <w:right w:val="single" w:sz="4" w:space="0" w:color="3B3838"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CEBEB" w:themeFill="accent4" w:themeFillTint="19"/>
    </w:tcPr>
    <w:tblStylePr w:type="firstRow">
      <w:rPr>
        <w:b/>
        <w:bCs/>
      </w:rPr>
      <w:tblPr/>
      <w:tcPr>
        <w:tcBorders>
          <w:top w:val="nil"/>
          <w:left w:val="nil"/>
          <w:bottom w:val="single" w:sz="24" w:space="0" w:color="85CDC1"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32121" w:themeFill="accent4" w:themeFillShade="99"/>
      </w:tcPr>
    </w:tblStylePr>
    <w:tblStylePr w:type="firstCol">
      <w:rPr>
        <w:color w:val="FFFFFF" w:themeColor="background1"/>
      </w:rPr>
      <w:tblPr/>
      <w:tcPr>
        <w:tcBorders>
          <w:top w:val="nil"/>
          <w:left w:val="nil"/>
          <w:bottom w:val="nil"/>
          <w:right w:val="nil"/>
          <w:insideH w:val="single" w:sz="4" w:space="0" w:color="232121" w:themeColor="accent4" w:themeShade="99"/>
          <w:insideV w:val="nil"/>
        </w:tcBorders>
        <w:shd w:val="clear" w:color="auto" w:fill="232121"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232121" w:themeFill="accent4" w:themeFillShade="99"/>
      </w:tcPr>
    </w:tblStylePr>
    <w:tblStylePr w:type="band1Vert">
      <w:tblPr/>
      <w:tcPr>
        <w:shd w:val="clear" w:color="auto" w:fill="B2ADAD" w:themeFill="accent4" w:themeFillTint="66"/>
      </w:tcPr>
    </w:tblStylePr>
    <w:tblStylePr w:type="band1Horz">
      <w:tblPr/>
      <w:tcPr>
        <w:shd w:val="clear" w:color="auto" w:fill="9F9999" w:themeFill="accent4" w:themeFillTint="7F"/>
      </w:tcPr>
    </w:tblStylePr>
    <w:tblStylePr w:type="neCell">
      <w:rPr>
        <w:color w:val="000000" w:themeColor="text1"/>
      </w:rPr>
    </w:tblStylePr>
    <w:tblStylePr w:type="nwCell">
      <w:rPr>
        <w:color w:val="000000" w:themeColor="text1"/>
      </w:rPr>
    </w:tblStylePr>
  </w:style>
  <w:style w:type="table" w:styleId="SombreamentoColorido-nfase5">
    <w:name w:val="Colorful Shading Accent 5"/>
    <w:basedOn w:val="Tabelanormal"/>
    <w:uiPriority w:val="71"/>
    <w:semiHidden/>
    <w:unhideWhenUsed/>
    <w:rsid w:val="00B73FD2"/>
    <w:pPr>
      <w:spacing w:after="0" w:line="240" w:lineRule="auto"/>
    </w:pPr>
    <w:rPr>
      <w:color w:val="000000" w:themeColor="text1"/>
    </w:rPr>
    <w:tblPr>
      <w:tblStyleRowBandSize w:val="1"/>
      <w:tblStyleColBandSize w:val="1"/>
      <w:tblInd w:w="0" w:type="dxa"/>
      <w:tblBorders>
        <w:top w:val="single" w:sz="24" w:space="0" w:color="FFFFFF" w:themeColor="accent6"/>
        <w:left w:val="single" w:sz="4" w:space="0" w:color="FFFFFF" w:themeColor="accent5"/>
        <w:bottom w:val="single" w:sz="4" w:space="0" w:color="FFFFFF" w:themeColor="accent5"/>
        <w:right w:val="single" w:sz="4" w:space="0" w:color="FFFFFF"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FFF" w:themeFill="accent5" w:themeFillTint="19"/>
    </w:tcPr>
    <w:tblStylePr w:type="firstRow">
      <w:rPr>
        <w:b/>
        <w:bCs/>
      </w:rPr>
      <w:tblPr/>
      <w:tcPr>
        <w:tcBorders>
          <w:top w:val="nil"/>
          <w:left w:val="nil"/>
          <w:bottom w:val="single" w:sz="24" w:space="0" w:color="FFFFFF"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9999" w:themeFill="accent5" w:themeFillShade="99"/>
      </w:tcPr>
    </w:tblStylePr>
    <w:tblStylePr w:type="firstCol">
      <w:rPr>
        <w:color w:val="FFFFFF" w:themeColor="background1"/>
      </w:rPr>
      <w:tblPr/>
      <w:tcPr>
        <w:tcBorders>
          <w:top w:val="nil"/>
          <w:left w:val="nil"/>
          <w:bottom w:val="nil"/>
          <w:right w:val="nil"/>
          <w:insideH w:val="single" w:sz="4" w:space="0" w:color="999999" w:themeColor="accent5" w:themeShade="99"/>
          <w:insideV w:val="nil"/>
        </w:tcBorders>
        <w:shd w:val="clear" w:color="auto" w:fill="99999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999999" w:themeFill="accent5" w:themeFillShade="99"/>
      </w:tcPr>
    </w:tblStylePr>
    <w:tblStylePr w:type="band1Vert">
      <w:tblPr/>
      <w:tcPr>
        <w:shd w:val="clear" w:color="auto" w:fill="FFFFFF" w:themeFill="accent5" w:themeFillTint="66"/>
      </w:tcPr>
    </w:tblStylePr>
    <w:tblStylePr w:type="band1Horz">
      <w:tblPr/>
      <w:tcPr>
        <w:shd w:val="clear" w:color="auto" w:fill="FFFFFF" w:themeFill="accent5" w:themeFillTint="7F"/>
      </w:tcPr>
    </w:tblStylePr>
    <w:tblStylePr w:type="neCell">
      <w:rPr>
        <w:color w:val="000000" w:themeColor="text1"/>
      </w:rPr>
    </w:tblStylePr>
    <w:tblStylePr w:type="nwCell">
      <w:rPr>
        <w:color w:val="000000" w:themeColor="text1"/>
      </w:rPr>
    </w:tblStylePr>
  </w:style>
  <w:style w:type="table" w:styleId="SombreamentoColorido-nfase6">
    <w:name w:val="Colorful Shading Accent 6"/>
    <w:basedOn w:val="Tabelanormal"/>
    <w:uiPriority w:val="71"/>
    <w:semiHidden/>
    <w:unhideWhenUsed/>
    <w:rsid w:val="00B73FD2"/>
    <w:pPr>
      <w:spacing w:after="0" w:line="240" w:lineRule="auto"/>
    </w:pPr>
    <w:rPr>
      <w:color w:val="000000" w:themeColor="text1"/>
    </w:rPr>
    <w:tblPr>
      <w:tblStyleRowBandSize w:val="1"/>
      <w:tblStyleColBandSize w:val="1"/>
      <w:tblInd w:w="0" w:type="dxa"/>
      <w:tblBorders>
        <w:top w:val="single" w:sz="24" w:space="0" w:color="FFFFFF" w:themeColor="accent5"/>
        <w:left w:val="single" w:sz="4" w:space="0" w:color="FFFFFF" w:themeColor="accent6"/>
        <w:bottom w:val="single" w:sz="4" w:space="0" w:color="FFFFFF" w:themeColor="accent6"/>
        <w:right w:val="single" w:sz="4" w:space="0" w:color="FFFFFF"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FFF" w:themeFill="accent6" w:themeFillTint="19"/>
    </w:tcPr>
    <w:tblStylePr w:type="firstRow">
      <w:rPr>
        <w:b/>
        <w:bCs/>
      </w:rPr>
      <w:tblPr/>
      <w:tcPr>
        <w:tcBorders>
          <w:top w:val="nil"/>
          <w:left w:val="nil"/>
          <w:bottom w:val="single" w:sz="24" w:space="0" w:color="FFFFF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9999" w:themeFill="accent6" w:themeFillShade="99"/>
      </w:tcPr>
    </w:tblStylePr>
    <w:tblStylePr w:type="firstCol">
      <w:rPr>
        <w:color w:val="FFFFFF" w:themeColor="background1"/>
      </w:rPr>
      <w:tblPr/>
      <w:tcPr>
        <w:tcBorders>
          <w:top w:val="nil"/>
          <w:left w:val="nil"/>
          <w:bottom w:val="nil"/>
          <w:right w:val="nil"/>
          <w:insideH w:val="single" w:sz="4" w:space="0" w:color="999999" w:themeColor="accent6" w:themeShade="99"/>
          <w:insideV w:val="nil"/>
        </w:tcBorders>
        <w:shd w:val="clear" w:color="auto" w:fill="999999"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999999" w:themeFill="accent6" w:themeFillShade="99"/>
      </w:tcPr>
    </w:tblStylePr>
    <w:tblStylePr w:type="band1Vert">
      <w:tblPr/>
      <w:tcPr>
        <w:shd w:val="clear" w:color="auto" w:fill="FFFFFF" w:themeFill="accent6" w:themeFillTint="66"/>
      </w:tcPr>
    </w:tblStylePr>
    <w:tblStylePr w:type="band1Horz">
      <w:tblPr/>
      <w:tcPr>
        <w:shd w:val="clear" w:color="auto" w:fill="FFFFFF" w:themeFill="accent6" w:themeFillTint="7F"/>
      </w:tcPr>
    </w:tblStylePr>
    <w:tblStylePr w:type="neCell">
      <w:rPr>
        <w:color w:val="000000" w:themeColor="text1"/>
      </w:rPr>
    </w:tblStylePr>
    <w:tblStylePr w:type="nwCell">
      <w:rPr>
        <w:color w:val="000000" w:themeColor="text1"/>
      </w:rPr>
    </w:tblStylePr>
  </w:style>
  <w:style w:type="character" w:styleId="Refdecomentrio">
    <w:name w:val="annotation reference"/>
    <w:basedOn w:val="Fontepargpadro"/>
    <w:uiPriority w:val="99"/>
    <w:semiHidden/>
    <w:unhideWhenUsed/>
    <w:rsid w:val="00B73FD2"/>
    <w:rPr>
      <w:rFonts w:ascii="Arial" w:hAnsi="Arial" w:cs="Arial"/>
      <w:sz w:val="22"/>
      <w:szCs w:val="16"/>
    </w:rPr>
  </w:style>
  <w:style w:type="paragraph" w:styleId="Textodecomentrio">
    <w:name w:val="annotation text"/>
    <w:basedOn w:val="Normal"/>
    <w:link w:val="TextodecomentrioChar"/>
    <w:uiPriority w:val="99"/>
    <w:semiHidden/>
    <w:unhideWhenUsed/>
    <w:rsid w:val="00B73FD2"/>
    <w:pPr>
      <w:spacing w:after="300" w:line="240" w:lineRule="auto"/>
    </w:pPr>
    <w:rPr>
      <w:rFonts w:ascii="Arial" w:eastAsiaTheme="minorEastAsia" w:hAnsi="Arial" w:cs="Arial"/>
      <w:lang w:val="pt-PT"/>
    </w:rPr>
  </w:style>
  <w:style w:type="character" w:customStyle="1" w:styleId="TextodecomentrioChar">
    <w:name w:val="Texto de comentário Char"/>
    <w:basedOn w:val="Fontepargpadro"/>
    <w:link w:val="Textodecomentrio"/>
    <w:uiPriority w:val="99"/>
    <w:semiHidden/>
    <w:rsid w:val="00B73FD2"/>
    <w:rPr>
      <w:rFonts w:ascii="Arial" w:hAnsi="Arial" w:cs="Arial"/>
      <w:color w:val="auto"/>
    </w:rPr>
  </w:style>
  <w:style w:type="paragraph" w:styleId="Assuntodocomentrio">
    <w:name w:val="annotation subject"/>
    <w:basedOn w:val="Textodecomentrio"/>
    <w:next w:val="Textodecomentrio"/>
    <w:link w:val="AssuntodocomentrioChar"/>
    <w:uiPriority w:val="99"/>
    <w:semiHidden/>
    <w:unhideWhenUsed/>
    <w:rsid w:val="00B73FD2"/>
    <w:rPr>
      <w:b/>
      <w:bCs/>
    </w:rPr>
  </w:style>
  <w:style w:type="character" w:customStyle="1" w:styleId="AssuntodocomentrioChar">
    <w:name w:val="Assunto do comentário Char"/>
    <w:basedOn w:val="TextodecomentrioChar"/>
    <w:link w:val="Assuntodocomentrio"/>
    <w:uiPriority w:val="99"/>
    <w:semiHidden/>
    <w:rsid w:val="00B73FD2"/>
    <w:rPr>
      <w:rFonts w:ascii="Arial" w:hAnsi="Arial" w:cs="Arial"/>
      <w:b/>
      <w:bCs/>
      <w:color w:val="auto"/>
    </w:rPr>
  </w:style>
  <w:style w:type="table" w:styleId="ListaEscura">
    <w:name w:val="Dark List"/>
    <w:basedOn w:val="Tabelanormal"/>
    <w:uiPriority w:val="70"/>
    <w:semiHidden/>
    <w:unhideWhenUsed/>
    <w:rsid w:val="00B73FD2"/>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Escura-nfase1">
    <w:name w:val="Dark List Accent 1"/>
    <w:basedOn w:val="Tabelanormal"/>
    <w:uiPriority w:val="70"/>
    <w:semiHidden/>
    <w:unhideWhenUsed/>
    <w:rsid w:val="00B73FD2"/>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1919"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50C0C"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81212"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81212" w:themeFill="accent1" w:themeFillShade="BF"/>
      </w:tcPr>
    </w:tblStylePr>
    <w:tblStylePr w:type="band1Vert">
      <w:tblPr/>
      <w:tcPr>
        <w:tcBorders>
          <w:top w:val="nil"/>
          <w:left w:val="nil"/>
          <w:bottom w:val="nil"/>
          <w:right w:val="nil"/>
          <w:insideH w:val="nil"/>
          <w:insideV w:val="nil"/>
        </w:tcBorders>
        <w:shd w:val="clear" w:color="auto" w:fill="381212" w:themeFill="accent1" w:themeFillShade="BF"/>
      </w:tcPr>
    </w:tblStylePr>
    <w:tblStylePr w:type="band1Horz">
      <w:tblPr/>
      <w:tcPr>
        <w:tcBorders>
          <w:top w:val="nil"/>
          <w:left w:val="nil"/>
          <w:bottom w:val="nil"/>
          <w:right w:val="nil"/>
          <w:insideH w:val="nil"/>
          <w:insideV w:val="nil"/>
        </w:tcBorders>
        <w:shd w:val="clear" w:color="auto" w:fill="381212" w:themeFill="accent1" w:themeFillShade="BF"/>
      </w:tcPr>
    </w:tblStylePr>
  </w:style>
  <w:style w:type="table" w:styleId="ListaEscura-nfase2">
    <w:name w:val="Dark List Accent 2"/>
    <w:basedOn w:val="Tabelanormal"/>
    <w:uiPriority w:val="70"/>
    <w:semiHidden/>
    <w:unhideWhenUsed/>
    <w:rsid w:val="00B73FD2"/>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FD966"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B18500"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FFC20C"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FFC20C" w:themeFill="accent2" w:themeFillShade="BF"/>
      </w:tcPr>
    </w:tblStylePr>
    <w:tblStylePr w:type="band1Vert">
      <w:tblPr/>
      <w:tcPr>
        <w:tcBorders>
          <w:top w:val="nil"/>
          <w:left w:val="nil"/>
          <w:bottom w:val="nil"/>
          <w:right w:val="nil"/>
          <w:insideH w:val="nil"/>
          <w:insideV w:val="nil"/>
        </w:tcBorders>
        <w:shd w:val="clear" w:color="auto" w:fill="FFC20C" w:themeFill="accent2" w:themeFillShade="BF"/>
      </w:tcPr>
    </w:tblStylePr>
    <w:tblStylePr w:type="band1Horz">
      <w:tblPr/>
      <w:tcPr>
        <w:tcBorders>
          <w:top w:val="nil"/>
          <w:left w:val="nil"/>
          <w:bottom w:val="nil"/>
          <w:right w:val="nil"/>
          <w:insideH w:val="nil"/>
          <w:insideV w:val="nil"/>
        </w:tcBorders>
        <w:shd w:val="clear" w:color="auto" w:fill="FFC20C" w:themeFill="accent2" w:themeFillShade="BF"/>
      </w:tcPr>
    </w:tblStylePr>
  </w:style>
  <w:style w:type="table" w:styleId="ListaEscura-nfase3">
    <w:name w:val="Dark List Accent 3"/>
    <w:basedOn w:val="Tabelanormal"/>
    <w:uiPriority w:val="70"/>
    <w:semiHidden/>
    <w:unhideWhenUsed/>
    <w:rsid w:val="00B73FD2"/>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5CDC1"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1776B"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9B3A1"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9B3A1" w:themeFill="accent3" w:themeFillShade="BF"/>
      </w:tcPr>
    </w:tblStylePr>
    <w:tblStylePr w:type="band1Vert">
      <w:tblPr/>
      <w:tcPr>
        <w:tcBorders>
          <w:top w:val="nil"/>
          <w:left w:val="nil"/>
          <w:bottom w:val="nil"/>
          <w:right w:val="nil"/>
          <w:insideH w:val="nil"/>
          <w:insideV w:val="nil"/>
        </w:tcBorders>
        <w:shd w:val="clear" w:color="auto" w:fill="49B3A1" w:themeFill="accent3" w:themeFillShade="BF"/>
      </w:tcPr>
    </w:tblStylePr>
    <w:tblStylePr w:type="band1Horz">
      <w:tblPr/>
      <w:tcPr>
        <w:tcBorders>
          <w:top w:val="nil"/>
          <w:left w:val="nil"/>
          <w:bottom w:val="nil"/>
          <w:right w:val="nil"/>
          <w:insideH w:val="nil"/>
          <w:insideV w:val="nil"/>
        </w:tcBorders>
        <w:shd w:val="clear" w:color="auto" w:fill="49B3A1" w:themeFill="accent3" w:themeFillShade="BF"/>
      </w:tcPr>
    </w:tblStylePr>
  </w:style>
  <w:style w:type="table" w:styleId="ListaEscura-nfase4">
    <w:name w:val="Dark List Accent 4"/>
    <w:basedOn w:val="Tabelanormal"/>
    <w:uiPriority w:val="70"/>
    <w:semiHidden/>
    <w:unhideWhenUsed/>
    <w:rsid w:val="00B73FD2"/>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3B3838"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D1B1B"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2C2A2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2C2A2A" w:themeFill="accent4" w:themeFillShade="BF"/>
      </w:tcPr>
    </w:tblStylePr>
    <w:tblStylePr w:type="band1Vert">
      <w:tblPr/>
      <w:tcPr>
        <w:tcBorders>
          <w:top w:val="nil"/>
          <w:left w:val="nil"/>
          <w:bottom w:val="nil"/>
          <w:right w:val="nil"/>
          <w:insideH w:val="nil"/>
          <w:insideV w:val="nil"/>
        </w:tcBorders>
        <w:shd w:val="clear" w:color="auto" w:fill="2C2A2A" w:themeFill="accent4" w:themeFillShade="BF"/>
      </w:tcPr>
    </w:tblStylePr>
    <w:tblStylePr w:type="band1Horz">
      <w:tblPr/>
      <w:tcPr>
        <w:tcBorders>
          <w:top w:val="nil"/>
          <w:left w:val="nil"/>
          <w:bottom w:val="nil"/>
          <w:right w:val="nil"/>
          <w:insideH w:val="nil"/>
          <w:insideV w:val="nil"/>
        </w:tcBorders>
        <w:shd w:val="clear" w:color="auto" w:fill="2C2A2A" w:themeFill="accent4" w:themeFillShade="BF"/>
      </w:tcPr>
    </w:tblStylePr>
  </w:style>
  <w:style w:type="table" w:styleId="ListaEscura-nfase5">
    <w:name w:val="Dark List Accent 5"/>
    <w:basedOn w:val="Tabelanormal"/>
    <w:uiPriority w:val="70"/>
    <w:semiHidden/>
    <w:unhideWhenUsed/>
    <w:rsid w:val="00B73FD2"/>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FFFF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7F7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BFBFBF"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BFBFBF" w:themeFill="accent5" w:themeFillShade="BF"/>
      </w:tcPr>
    </w:tblStylePr>
    <w:tblStylePr w:type="band1Vert">
      <w:tblPr/>
      <w:tcPr>
        <w:tcBorders>
          <w:top w:val="nil"/>
          <w:left w:val="nil"/>
          <w:bottom w:val="nil"/>
          <w:right w:val="nil"/>
          <w:insideH w:val="nil"/>
          <w:insideV w:val="nil"/>
        </w:tcBorders>
        <w:shd w:val="clear" w:color="auto" w:fill="BFBFBF" w:themeFill="accent5" w:themeFillShade="BF"/>
      </w:tcPr>
    </w:tblStylePr>
    <w:tblStylePr w:type="band1Horz">
      <w:tblPr/>
      <w:tcPr>
        <w:tcBorders>
          <w:top w:val="nil"/>
          <w:left w:val="nil"/>
          <w:bottom w:val="nil"/>
          <w:right w:val="nil"/>
          <w:insideH w:val="nil"/>
          <w:insideV w:val="nil"/>
        </w:tcBorders>
        <w:shd w:val="clear" w:color="auto" w:fill="BFBFBF" w:themeFill="accent5" w:themeFillShade="BF"/>
      </w:tcPr>
    </w:tblStylePr>
  </w:style>
  <w:style w:type="table" w:styleId="ListaEscura-nfase6">
    <w:name w:val="Dark List Accent 6"/>
    <w:basedOn w:val="Tabelanormal"/>
    <w:uiPriority w:val="70"/>
    <w:semiHidden/>
    <w:unhideWhenUsed/>
    <w:rsid w:val="00B73FD2"/>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FFFFF"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7F7F"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BFBFBF"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BFBFBF" w:themeFill="accent6" w:themeFillShade="BF"/>
      </w:tcPr>
    </w:tblStylePr>
    <w:tblStylePr w:type="band1Vert">
      <w:tblPr/>
      <w:tcPr>
        <w:tcBorders>
          <w:top w:val="nil"/>
          <w:left w:val="nil"/>
          <w:bottom w:val="nil"/>
          <w:right w:val="nil"/>
          <w:insideH w:val="nil"/>
          <w:insideV w:val="nil"/>
        </w:tcBorders>
        <w:shd w:val="clear" w:color="auto" w:fill="BFBFBF" w:themeFill="accent6" w:themeFillShade="BF"/>
      </w:tcPr>
    </w:tblStylePr>
    <w:tblStylePr w:type="band1Horz">
      <w:tblPr/>
      <w:tcPr>
        <w:tcBorders>
          <w:top w:val="nil"/>
          <w:left w:val="nil"/>
          <w:bottom w:val="nil"/>
          <w:right w:val="nil"/>
          <w:insideH w:val="nil"/>
          <w:insideV w:val="nil"/>
        </w:tcBorders>
        <w:shd w:val="clear" w:color="auto" w:fill="BFBFBF" w:themeFill="accent6" w:themeFillShade="BF"/>
      </w:tcPr>
    </w:tblStylePr>
  </w:style>
  <w:style w:type="paragraph" w:styleId="MapadoDocumento">
    <w:name w:val="Document Map"/>
    <w:basedOn w:val="Normal"/>
    <w:link w:val="MapadoDocumentoChar"/>
    <w:uiPriority w:val="99"/>
    <w:semiHidden/>
    <w:unhideWhenUsed/>
    <w:rsid w:val="00B73FD2"/>
    <w:pPr>
      <w:spacing w:after="0" w:line="240" w:lineRule="auto"/>
    </w:pPr>
    <w:rPr>
      <w:rFonts w:ascii="Segoe UI" w:eastAsiaTheme="minorEastAsia" w:hAnsi="Segoe UI" w:cs="Segoe UI"/>
      <w:szCs w:val="16"/>
      <w:lang w:val="pt-PT"/>
    </w:rPr>
  </w:style>
  <w:style w:type="character" w:customStyle="1" w:styleId="MapadoDocumentoChar">
    <w:name w:val="Mapa do Documento Char"/>
    <w:basedOn w:val="Fontepargpadro"/>
    <w:link w:val="MapadoDocumento"/>
    <w:uiPriority w:val="99"/>
    <w:semiHidden/>
    <w:rsid w:val="00B73FD2"/>
    <w:rPr>
      <w:rFonts w:ascii="Segoe UI" w:hAnsi="Segoe UI" w:cs="Segoe UI"/>
      <w:color w:val="auto"/>
      <w:szCs w:val="16"/>
    </w:rPr>
  </w:style>
  <w:style w:type="paragraph" w:styleId="AssinaturadeEmail">
    <w:name w:val="E-mail Signature"/>
    <w:basedOn w:val="Normal"/>
    <w:link w:val="AssinaturadeEmailChar"/>
    <w:uiPriority w:val="99"/>
    <w:semiHidden/>
    <w:unhideWhenUsed/>
    <w:rsid w:val="00B73FD2"/>
    <w:pPr>
      <w:spacing w:after="0" w:line="240" w:lineRule="auto"/>
    </w:pPr>
    <w:rPr>
      <w:rFonts w:ascii="Arial" w:eastAsiaTheme="minorEastAsia" w:hAnsi="Arial" w:cs="Arial"/>
      <w:lang w:val="pt-PT"/>
    </w:rPr>
  </w:style>
  <w:style w:type="character" w:customStyle="1" w:styleId="AssinaturadeEmailChar">
    <w:name w:val="Assinatura de Email Char"/>
    <w:basedOn w:val="Fontepargpadro"/>
    <w:link w:val="AssinaturadeEmail"/>
    <w:uiPriority w:val="99"/>
    <w:semiHidden/>
    <w:rsid w:val="00B73FD2"/>
    <w:rPr>
      <w:rFonts w:ascii="Arial" w:hAnsi="Arial" w:cs="Arial"/>
      <w:color w:val="auto"/>
    </w:rPr>
  </w:style>
  <w:style w:type="character" w:styleId="nfase">
    <w:name w:val="Emphasis"/>
    <w:basedOn w:val="Fontepargpadro"/>
    <w:uiPriority w:val="20"/>
    <w:semiHidden/>
    <w:qFormat/>
    <w:rsid w:val="00B73FD2"/>
    <w:rPr>
      <w:rFonts w:ascii="Arial" w:hAnsi="Arial" w:cs="Arial"/>
      <w:i/>
      <w:iCs/>
      <w:sz w:val="22"/>
    </w:rPr>
  </w:style>
  <w:style w:type="character" w:styleId="Refdenotadefim">
    <w:name w:val="endnote reference"/>
    <w:basedOn w:val="Fontepargpadro"/>
    <w:uiPriority w:val="99"/>
    <w:semiHidden/>
    <w:unhideWhenUsed/>
    <w:rsid w:val="00B73FD2"/>
    <w:rPr>
      <w:rFonts w:ascii="Arial" w:hAnsi="Arial" w:cs="Arial"/>
      <w:sz w:val="22"/>
      <w:vertAlign w:val="superscript"/>
    </w:rPr>
  </w:style>
  <w:style w:type="paragraph" w:styleId="Textodenotadefim">
    <w:name w:val="endnote text"/>
    <w:basedOn w:val="Normal"/>
    <w:link w:val="TextodenotadefimChar"/>
    <w:uiPriority w:val="99"/>
    <w:semiHidden/>
    <w:unhideWhenUsed/>
    <w:rsid w:val="00B73FD2"/>
    <w:pPr>
      <w:spacing w:after="0" w:line="240" w:lineRule="auto"/>
    </w:pPr>
    <w:rPr>
      <w:rFonts w:ascii="Arial" w:eastAsiaTheme="minorEastAsia" w:hAnsi="Arial" w:cs="Arial"/>
      <w:lang w:val="pt-PT"/>
    </w:rPr>
  </w:style>
  <w:style w:type="character" w:customStyle="1" w:styleId="TextodenotadefimChar">
    <w:name w:val="Texto de nota de fim Char"/>
    <w:basedOn w:val="Fontepargpadro"/>
    <w:link w:val="Textodenotadefim"/>
    <w:uiPriority w:val="99"/>
    <w:semiHidden/>
    <w:rsid w:val="00B73FD2"/>
    <w:rPr>
      <w:rFonts w:ascii="Arial" w:hAnsi="Arial" w:cs="Arial"/>
      <w:color w:val="auto"/>
    </w:rPr>
  </w:style>
  <w:style w:type="paragraph" w:styleId="Destinatrio">
    <w:name w:val="envelope address"/>
    <w:basedOn w:val="Normal"/>
    <w:uiPriority w:val="99"/>
    <w:semiHidden/>
    <w:unhideWhenUsed/>
    <w:rsid w:val="00B73FD2"/>
    <w:pPr>
      <w:framePr w:w="7920" w:h="1980" w:hRule="exact" w:hSpace="180" w:wrap="auto" w:hAnchor="page" w:xAlign="center" w:yAlign="bottom"/>
      <w:spacing w:after="0" w:line="240" w:lineRule="auto"/>
      <w:ind w:left="2880"/>
    </w:pPr>
    <w:rPr>
      <w:rFonts w:ascii="Arial" w:eastAsiaTheme="majorEastAsia" w:hAnsi="Arial" w:cs="Arial"/>
      <w:sz w:val="24"/>
      <w:szCs w:val="24"/>
      <w:lang w:val="pt-PT"/>
    </w:rPr>
  </w:style>
  <w:style w:type="paragraph" w:styleId="Remetente">
    <w:name w:val="envelope return"/>
    <w:basedOn w:val="Normal"/>
    <w:uiPriority w:val="99"/>
    <w:semiHidden/>
    <w:unhideWhenUsed/>
    <w:rsid w:val="00B73FD2"/>
    <w:pPr>
      <w:spacing w:after="0" w:line="240" w:lineRule="auto"/>
    </w:pPr>
    <w:rPr>
      <w:rFonts w:ascii="Arial" w:eastAsiaTheme="majorEastAsia" w:hAnsi="Arial" w:cs="Arial"/>
      <w:lang w:val="pt-PT"/>
    </w:rPr>
  </w:style>
  <w:style w:type="character" w:styleId="HiperlinkVisitado">
    <w:name w:val="FollowedHyperlink"/>
    <w:basedOn w:val="Fontepargpadro"/>
    <w:uiPriority w:val="99"/>
    <w:semiHidden/>
    <w:unhideWhenUsed/>
    <w:rsid w:val="00B73FD2"/>
    <w:rPr>
      <w:rFonts w:ascii="Arial" w:hAnsi="Arial" w:cs="Arial"/>
      <w:color w:val="B38600" w:themeColor="accent2" w:themeShade="80"/>
      <w:sz w:val="22"/>
      <w:u w:val="single"/>
    </w:rPr>
  </w:style>
  <w:style w:type="character" w:styleId="Refdenotaderodap">
    <w:name w:val="footnote reference"/>
    <w:basedOn w:val="Fontepargpadro"/>
    <w:uiPriority w:val="99"/>
    <w:semiHidden/>
    <w:unhideWhenUsed/>
    <w:rsid w:val="00B73FD2"/>
    <w:rPr>
      <w:rFonts w:ascii="Arial" w:hAnsi="Arial" w:cs="Arial"/>
      <w:sz w:val="22"/>
      <w:vertAlign w:val="superscript"/>
    </w:rPr>
  </w:style>
  <w:style w:type="paragraph" w:styleId="Textodenotaderodap">
    <w:name w:val="footnote text"/>
    <w:basedOn w:val="Normal"/>
    <w:link w:val="TextodenotaderodapChar"/>
    <w:uiPriority w:val="99"/>
    <w:semiHidden/>
    <w:unhideWhenUsed/>
    <w:rsid w:val="00B73FD2"/>
    <w:pPr>
      <w:spacing w:after="0" w:line="240" w:lineRule="auto"/>
    </w:pPr>
    <w:rPr>
      <w:rFonts w:ascii="Arial" w:eastAsiaTheme="minorEastAsia" w:hAnsi="Arial" w:cs="Arial"/>
      <w:lang w:val="pt-PT"/>
    </w:rPr>
  </w:style>
  <w:style w:type="character" w:customStyle="1" w:styleId="TextodenotaderodapChar">
    <w:name w:val="Texto de nota de rodapé Char"/>
    <w:basedOn w:val="Fontepargpadro"/>
    <w:link w:val="Textodenotaderodap"/>
    <w:uiPriority w:val="99"/>
    <w:semiHidden/>
    <w:rsid w:val="00B73FD2"/>
    <w:rPr>
      <w:rFonts w:ascii="Arial" w:hAnsi="Arial" w:cs="Arial"/>
      <w:color w:val="auto"/>
    </w:rPr>
  </w:style>
  <w:style w:type="table" w:customStyle="1" w:styleId="GridTable1Light">
    <w:name w:val="Grid Table 1 Light"/>
    <w:basedOn w:val="Tabelanormal"/>
    <w:uiPriority w:val="46"/>
    <w:rsid w:val="00B73FD2"/>
    <w:pPr>
      <w:spacing w:after="0" w:line="240" w:lineRule="auto"/>
    </w:p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
    <w:name w:val="Grid Table 1 Light Accent 1"/>
    <w:basedOn w:val="Tabelanormal"/>
    <w:uiPriority w:val="46"/>
    <w:rsid w:val="00B73FD2"/>
    <w:pPr>
      <w:spacing w:after="0" w:line="240" w:lineRule="auto"/>
    </w:pPr>
    <w:tblPr>
      <w:tblStyleRowBandSize w:val="1"/>
      <w:tblStyleColBandSize w:val="1"/>
      <w:tblInd w:w="0" w:type="dxa"/>
      <w:tblBorders>
        <w:top w:val="single" w:sz="4" w:space="0" w:color="D68484" w:themeColor="accent1" w:themeTint="66"/>
        <w:left w:val="single" w:sz="4" w:space="0" w:color="D68484" w:themeColor="accent1" w:themeTint="66"/>
        <w:bottom w:val="single" w:sz="4" w:space="0" w:color="D68484" w:themeColor="accent1" w:themeTint="66"/>
        <w:right w:val="single" w:sz="4" w:space="0" w:color="D68484" w:themeColor="accent1" w:themeTint="66"/>
        <w:insideH w:val="single" w:sz="4" w:space="0" w:color="D68484" w:themeColor="accent1" w:themeTint="66"/>
        <w:insideV w:val="single" w:sz="4" w:space="0" w:color="D68484" w:themeColor="accent1" w:themeTint="66"/>
      </w:tblBorders>
      <w:tblCellMar>
        <w:top w:w="0" w:type="dxa"/>
        <w:left w:w="108" w:type="dxa"/>
        <w:bottom w:w="0" w:type="dxa"/>
        <w:right w:w="108" w:type="dxa"/>
      </w:tblCellMar>
    </w:tblPr>
    <w:tblStylePr w:type="firstRow">
      <w:rPr>
        <w:b/>
        <w:bCs/>
      </w:rPr>
      <w:tblPr/>
      <w:tcPr>
        <w:tcBorders>
          <w:bottom w:val="single" w:sz="12" w:space="0" w:color="C14646" w:themeColor="accent1" w:themeTint="99"/>
        </w:tcBorders>
      </w:tcPr>
    </w:tblStylePr>
    <w:tblStylePr w:type="lastRow">
      <w:rPr>
        <w:b/>
        <w:bCs/>
      </w:rPr>
      <w:tblPr/>
      <w:tcPr>
        <w:tcBorders>
          <w:top w:val="double" w:sz="2" w:space="0" w:color="C14646" w:themeColor="accent1" w:themeTint="99"/>
        </w:tcBorders>
      </w:tcPr>
    </w:tblStylePr>
    <w:tblStylePr w:type="firstCol">
      <w:rPr>
        <w:b/>
        <w:bCs/>
      </w:rPr>
    </w:tblStylePr>
    <w:tblStylePr w:type="lastCol">
      <w:rPr>
        <w:b/>
        <w:bCs/>
      </w:rPr>
    </w:tblStylePr>
  </w:style>
  <w:style w:type="table" w:customStyle="1" w:styleId="GridTable1LightAccent2">
    <w:name w:val="Grid Table 1 Light Accent 2"/>
    <w:basedOn w:val="Tabelanormal"/>
    <w:uiPriority w:val="46"/>
    <w:rsid w:val="00B73FD2"/>
    <w:pPr>
      <w:spacing w:after="0" w:line="240" w:lineRule="auto"/>
    </w:pPr>
    <w:tblPr>
      <w:tblStyleRowBandSize w:val="1"/>
      <w:tblStyleColBandSize w:val="1"/>
      <w:tblInd w:w="0" w:type="dxa"/>
      <w:tblBorders>
        <w:top w:val="single" w:sz="4" w:space="0" w:color="FFEFC1" w:themeColor="accent2" w:themeTint="66"/>
        <w:left w:val="single" w:sz="4" w:space="0" w:color="FFEFC1" w:themeColor="accent2" w:themeTint="66"/>
        <w:bottom w:val="single" w:sz="4" w:space="0" w:color="FFEFC1" w:themeColor="accent2" w:themeTint="66"/>
        <w:right w:val="single" w:sz="4" w:space="0" w:color="FFEFC1" w:themeColor="accent2" w:themeTint="66"/>
        <w:insideH w:val="single" w:sz="4" w:space="0" w:color="FFEFC1" w:themeColor="accent2" w:themeTint="66"/>
        <w:insideV w:val="single" w:sz="4" w:space="0" w:color="FFEFC1" w:themeColor="accent2" w:themeTint="66"/>
      </w:tblBorders>
      <w:tblCellMar>
        <w:top w:w="0" w:type="dxa"/>
        <w:left w:w="108" w:type="dxa"/>
        <w:bottom w:w="0" w:type="dxa"/>
        <w:right w:w="108" w:type="dxa"/>
      </w:tblCellMar>
    </w:tblPr>
    <w:tblStylePr w:type="firstRow">
      <w:rPr>
        <w:b/>
        <w:bCs/>
      </w:rPr>
      <w:tblPr/>
      <w:tcPr>
        <w:tcBorders>
          <w:bottom w:val="single" w:sz="12" w:space="0" w:color="FFE7A3" w:themeColor="accent2" w:themeTint="99"/>
        </w:tcBorders>
      </w:tcPr>
    </w:tblStylePr>
    <w:tblStylePr w:type="lastRow">
      <w:rPr>
        <w:b/>
        <w:bCs/>
      </w:rPr>
      <w:tblPr/>
      <w:tcPr>
        <w:tcBorders>
          <w:top w:val="double" w:sz="2" w:space="0" w:color="FFE7A3" w:themeColor="accent2" w:themeTint="99"/>
        </w:tcBorders>
      </w:tcPr>
    </w:tblStylePr>
    <w:tblStylePr w:type="firstCol">
      <w:rPr>
        <w:b/>
        <w:bCs/>
      </w:rPr>
    </w:tblStylePr>
    <w:tblStylePr w:type="lastCol">
      <w:rPr>
        <w:b/>
        <w:bCs/>
      </w:rPr>
    </w:tblStylePr>
  </w:style>
  <w:style w:type="table" w:customStyle="1" w:styleId="GridTable1LightAccent3">
    <w:name w:val="Grid Table 1 Light Accent 3"/>
    <w:basedOn w:val="Tabelanormal"/>
    <w:uiPriority w:val="46"/>
    <w:rsid w:val="00B73FD2"/>
    <w:pPr>
      <w:spacing w:after="0" w:line="240" w:lineRule="auto"/>
    </w:pPr>
    <w:tblPr>
      <w:tblStyleRowBandSize w:val="1"/>
      <w:tblStyleColBandSize w:val="1"/>
      <w:tblInd w:w="0" w:type="dxa"/>
      <w:tblBorders>
        <w:top w:val="single" w:sz="4" w:space="0" w:color="CEEBE6" w:themeColor="accent3" w:themeTint="66"/>
        <w:left w:val="single" w:sz="4" w:space="0" w:color="CEEBE6" w:themeColor="accent3" w:themeTint="66"/>
        <w:bottom w:val="single" w:sz="4" w:space="0" w:color="CEEBE6" w:themeColor="accent3" w:themeTint="66"/>
        <w:right w:val="single" w:sz="4" w:space="0" w:color="CEEBE6" w:themeColor="accent3" w:themeTint="66"/>
        <w:insideH w:val="single" w:sz="4" w:space="0" w:color="CEEBE6" w:themeColor="accent3" w:themeTint="66"/>
        <w:insideV w:val="single" w:sz="4" w:space="0" w:color="CEEBE6" w:themeColor="accent3" w:themeTint="66"/>
      </w:tblBorders>
      <w:tblCellMar>
        <w:top w:w="0" w:type="dxa"/>
        <w:left w:w="108" w:type="dxa"/>
        <w:bottom w:w="0" w:type="dxa"/>
        <w:right w:w="108" w:type="dxa"/>
      </w:tblCellMar>
    </w:tblPr>
    <w:tblStylePr w:type="firstRow">
      <w:rPr>
        <w:b/>
        <w:bCs/>
      </w:rPr>
      <w:tblPr/>
      <w:tcPr>
        <w:tcBorders>
          <w:bottom w:val="single" w:sz="12" w:space="0" w:color="B5E1D9" w:themeColor="accent3" w:themeTint="99"/>
        </w:tcBorders>
      </w:tcPr>
    </w:tblStylePr>
    <w:tblStylePr w:type="lastRow">
      <w:rPr>
        <w:b/>
        <w:bCs/>
      </w:rPr>
      <w:tblPr/>
      <w:tcPr>
        <w:tcBorders>
          <w:top w:val="double" w:sz="2" w:space="0" w:color="B5E1D9" w:themeColor="accent3" w:themeTint="99"/>
        </w:tcBorders>
      </w:tcPr>
    </w:tblStylePr>
    <w:tblStylePr w:type="firstCol">
      <w:rPr>
        <w:b/>
        <w:bCs/>
      </w:rPr>
    </w:tblStylePr>
    <w:tblStylePr w:type="lastCol">
      <w:rPr>
        <w:b/>
        <w:bCs/>
      </w:rPr>
    </w:tblStylePr>
  </w:style>
  <w:style w:type="table" w:customStyle="1" w:styleId="GridTable1LightAccent4">
    <w:name w:val="Grid Table 1 Light Accent 4"/>
    <w:basedOn w:val="Tabelanormal"/>
    <w:uiPriority w:val="46"/>
    <w:rsid w:val="00B73FD2"/>
    <w:pPr>
      <w:spacing w:after="0" w:line="240" w:lineRule="auto"/>
    </w:pPr>
    <w:tblPr>
      <w:tblStyleRowBandSize w:val="1"/>
      <w:tblStyleColBandSize w:val="1"/>
      <w:tblInd w:w="0" w:type="dxa"/>
      <w:tblBorders>
        <w:top w:val="single" w:sz="4" w:space="0" w:color="B2ADAD" w:themeColor="accent4" w:themeTint="66"/>
        <w:left w:val="single" w:sz="4" w:space="0" w:color="B2ADAD" w:themeColor="accent4" w:themeTint="66"/>
        <w:bottom w:val="single" w:sz="4" w:space="0" w:color="B2ADAD" w:themeColor="accent4" w:themeTint="66"/>
        <w:right w:val="single" w:sz="4" w:space="0" w:color="B2ADAD" w:themeColor="accent4" w:themeTint="66"/>
        <w:insideH w:val="single" w:sz="4" w:space="0" w:color="B2ADAD" w:themeColor="accent4" w:themeTint="66"/>
        <w:insideV w:val="single" w:sz="4" w:space="0" w:color="B2ADAD" w:themeColor="accent4" w:themeTint="66"/>
      </w:tblBorders>
      <w:tblCellMar>
        <w:top w:w="0" w:type="dxa"/>
        <w:left w:w="108" w:type="dxa"/>
        <w:bottom w:w="0" w:type="dxa"/>
        <w:right w:w="108" w:type="dxa"/>
      </w:tblCellMar>
    </w:tblPr>
    <w:tblStylePr w:type="firstRow">
      <w:rPr>
        <w:b/>
        <w:bCs/>
      </w:rPr>
      <w:tblPr/>
      <w:tcPr>
        <w:tcBorders>
          <w:bottom w:val="single" w:sz="12" w:space="0" w:color="8B8585" w:themeColor="accent4" w:themeTint="99"/>
        </w:tcBorders>
      </w:tcPr>
    </w:tblStylePr>
    <w:tblStylePr w:type="lastRow">
      <w:rPr>
        <w:b/>
        <w:bCs/>
      </w:rPr>
      <w:tblPr/>
      <w:tcPr>
        <w:tcBorders>
          <w:top w:val="double" w:sz="2" w:space="0" w:color="8B8585" w:themeColor="accent4" w:themeTint="99"/>
        </w:tcBorders>
      </w:tcPr>
    </w:tblStylePr>
    <w:tblStylePr w:type="firstCol">
      <w:rPr>
        <w:b/>
        <w:bCs/>
      </w:rPr>
    </w:tblStylePr>
    <w:tblStylePr w:type="lastCol">
      <w:rPr>
        <w:b/>
        <w:bCs/>
      </w:rPr>
    </w:tblStylePr>
  </w:style>
  <w:style w:type="table" w:customStyle="1" w:styleId="GridTable1LightAccent5">
    <w:name w:val="Grid Table 1 Light Accent 5"/>
    <w:basedOn w:val="Tabelanormal"/>
    <w:uiPriority w:val="46"/>
    <w:rsid w:val="00B73FD2"/>
    <w:pPr>
      <w:spacing w:after="0" w:line="240" w:lineRule="auto"/>
    </w:pPr>
    <w:tblPr>
      <w:tblStyleRowBandSize w:val="1"/>
      <w:tblStyleColBandSize w:val="1"/>
      <w:tblInd w:w="0" w:type="dxa"/>
      <w:tblBorders>
        <w:top w:val="single" w:sz="4" w:space="0" w:color="FFFFFF" w:themeColor="accent5" w:themeTint="66"/>
        <w:left w:val="single" w:sz="4" w:space="0" w:color="FFFFFF" w:themeColor="accent5" w:themeTint="66"/>
        <w:bottom w:val="single" w:sz="4" w:space="0" w:color="FFFFFF" w:themeColor="accent5" w:themeTint="66"/>
        <w:right w:val="single" w:sz="4" w:space="0" w:color="FFFFFF" w:themeColor="accent5" w:themeTint="66"/>
        <w:insideH w:val="single" w:sz="4" w:space="0" w:color="FFFFFF" w:themeColor="accent5" w:themeTint="66"/>
        <w:insideV w:val="single" w:sz="4" w:space="0" w:color="FFFFFF" w:themeColor="accent5" w:themeTint="66"/>
      </w:tblBorders>
      <w:tblCellMar>
        <w:top w:w="0" w:type="dxa"/>
        <w:left w:w="108" w:type="dxa"/>
        <w:bottom w:w="0" w:type="dxa"/>
        <w:right w:w="108" w:type="dxa"/>
      </w:tblCellMar>
    </w:tblPr>
    <w:tblStylePr w:type="firstRow">
      <w:rPr>
        <w:b/>
        <w:bCs/>
      </w:rPr>
      <w:tblPr/>
      <w:tcPr>
        <w:tcBorders>
          <w:bottom w:val="single" w:sz="12" w:space="0" w:color="FFFFFF" w:themeColor="accent5" w:themeTint="99"/>
        </w:tcBorders>
      </w:tcPr>
    </w:tblStylePr>
    <w:tblStylePr w:type="lastRow">
      <w:rPr>
        <w:b/>
        <w:bCs/>
      </w:rPr>
      <w:tblPr/>
      <w:tcPr>
        <w:tcBorders>
          <w:top w:val="double" w:sz="2" w:space="0" w:color="FFFFFF" w:themeColor="accent5" w:themeTint="99"/>
        </w:tcBorders>
      </w:tcPr>
    </w:tblStylePr>
    <w:tblStylePr w:type="firstCol">
      <w:rPr>
        <w:b/>
        <w:bCs/>
      </w:rPr>
    </w:tblStylePr>
    <w:tblStylePr w:type="lastCol">
      <w:rPr>
        <w:b/>
        <w:bCs/>
      </w:rPr>
    </w:tblStylePr>
  </w:style>
  <w:style w:type="table" w:customStyle="1" w:styleId="GridTable1LightAccent6">
    <w:name w:val="Grid Table 1 Light Accent 6"/>
    <w:basedOn w:val="Tabelanormal"/>
    <w:uiPriority w:val="46"/>
    <w:rsid w:val="00B73FD2"/>
    <w:pPr>
      <w:spacing w:after="0" w:line="240" w:lineRule="auto"/>
    </w:pPr>
    <w:tblPr>
      <w:tblStyleRowBandSize w:val="1"/>
      <w:tblStyleColBandSize w:val="1"/>
      <w:tblInd w:w="0" w:type="dxa"/>
      <w:tblBorders>
        <w:top w:val="single" w:sz="4" w:space="0" w:color="FFFFFF" w:themeColor="accent6" w:themeTint="66"/>
        <w:left w:val="single" w:sz="4" w:space="0" w:color="FFFFFF" w:themeColor="accent6" w:themeTint="66"/>
        <w:bottom w:val="single" w:sz="4" w:space="0" w:color="FFFFFF" w:themeColor="accent6" w:themeTint="66"/>
        <w:right w:val="single" w:sz="4" w:space="0" w:color="FFFFFF" w:themeColor="accent6" w:themeTint="66"/>
        <w:insideH w:val="single" w:sz="4" w:space="0" w:color="FFFFFF" w:themeColor="accent6" w:themeTint="66"/>
        <w:insideV w:val="single" w:sz="4" w:space="0" w:color="FFFFFF" w:themeColor="accent6" w:themeTint="66"/>
      </w:tblBorders>
      <w:tblCellMar>
        <w:top w:w="0" w:type="dxa"/>
        <w:left w:w="108" w:type="dxa"/>
        <w:bottom w:w="0" w:type="dxa"/>
        <w:right w:w="108" w:type="dxa"/>
      </w:tblCellMar>
    </w:tblPr>
    <w:tblStylePr w:type="firstRow">
      <w:rPr>
        <w:b/>
        <w:bCs/>
      </w:rPr>
      <w:tblPr/>
      <w:tcPr>
        <w:tcBorders>
          <w:bottom w:val="single" w:sz="12" w:space="0" w:color="FFFFFF" w:themeColor="accent6" w:themeTint="99"/>
        </w:tcBorders>
      </w:tcPr>
    </w:tblStylePr>
    <w:tblStylePr w:type="lastRow">
      <w:rPr>
        <w:b/>
        <w:bCs/>
      </w:rPr>
      <w:tblPr/>
      <w:tcPr>
        <w:tcBorders>
          <w:top w:val="double" w:sz="2" w:space="0" w:color="FFFFFF" w:themeColor="accent6" w:themeTint="99"/>
        </w:tcBorders>
      </w:tcPr>
    </w:tblStylePr>
    <w:tblStylePr w:type="firstCol">
      <w:rPr>
        <w:b/>
        <w:bCs/>
      </w:rPr>
    </w:tblStylePr>
    <w:tblStylePr w:type="lastCol">
      <w:rPr>
        <w:b/>
        <w:bCs/>
      </w:rPr>
    </w:tblStylePr>
  </w:style>
  <w:style w:type="table" w:customStyle="1" w:styleId="GridTable2">
    <w:name w:val="Grid Table 2"/>
    <w:basedOn w:val="Tabelanormal"/>
    <w:uiPriority w:val="47"/>
    <w:rsid w:val="00B73FD2"/>
    <w:pPr>
      <w:spacing w:after="0" w:line="240" w:lineRule="auto"/>
    </w:pPr>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
    <w:name w:val="Grid Table 2 Accent 1"/>
    <w:basedOn w:val="Tabelanormal"/>
    <w:uiPriority w:val="47"/>
    <w:rsid w:val="00B73FD2"/>
    <w:pPr>
      <w:spacing w:after="0" w:line="240" w:lineRule="auto"/>
    </w:pPr>
    <w:tblPr>
      <w:tblStyleRowBandSize w:val="1"/>
      <w:tblStyleColBandSize w:val="1"/>
      <w:tblInd w:w="0" w:type="dxa"/>
      <w:tblBorders>
        <w:top w:val="single" w:sz="2" w:space="0" w:color="C14646" w:themeColor="accent1" w:themeTint="99"/>
        <w:bottom w:val="single" w:sz="2" w:space="0" w:color="C14646" w:themeColor="accent1" w:themeTint="99"/>
        <w:insideH w:val="single" w:sz="2" w:space="0" w:color="C14646" w:themeColor="accent1" w:themeTint="99"/>
        <w:insideV w:val="single" w:sz="2" w:space="0" w:color="C14646" w:themeColor="accent1" w:themeTint="99"/>
      </w:tblBorders>
      <w:tblCellMar>
        <w:top w:w="0" w:type="dxa"/>
        <w:left w:w="108" w:type="dxa"/>
        <w:bottom w:w="0" w:type="dxa"/>
        <w:right w:w="108" w:type="dxa"/>
      </w:tblCellMar>
    </w:tblPr>
    <w:tblStylePr w:type="firstRow">
      <w:rPr>
        <w:b/>
        <w:bCs/>
      </w:rPr>
      <w:tblPr/>
      <w:tcPr>
        <w:tcBorders>
          <w:top w:val="nil"/>
          <w:bottom w:val="single" w:sz="12" w:space="0" w:color="C14646" w:themeColor="accent1" w:themeTint="99"/>
          <w:insideH w:val="nil"/>
          <w:insideV w:val="nil"/>
        </w:tcBorders>
        <w:shd w:val="clear" w:color="auto" w:fill="FFFFFF" w:themeFill="background1"/>
      </w:tcPr>
    </w:tblStylePr>
    <w:tblStylePr w:type="lastRow">
      <w:rPr>
        <w:b/>
        <w:bCs/>
      </w:rPr>
      <w:tblPr/>
      <w:tcPr>
        <w:tcBorders>
          <w:top w:val="double" w:sz="2" w:space="0" w:color="C14646"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customStyle="1" w:styleId="GridTable2Accent2">
    <w:name w:val="Grid Table 2 Accent 2"/>
    <w:basedOn w:val="Tabelanormal"/>
    <w:uiPriority w:val="47"/>
    <w:rsid w:val="00B73FD2"/>
    <w:pPr>
      <w:spacing w:after="0" w:line="240" w:lineRule="auto"/>
    </w:pPr>
    <w:tblPr>
      <w:tblStyleRowBandSize w:val="1"/>
      <w:tblStyleColBandSize w:val="1"/>
      <w:tblInd w:w="0" w:type="dxa"/>
      <w:tblBorders>
        <w:top w:val="single" w:sz="2" w:space="0" w:color="FFE7A3" w:themeColor="accent2" w:themeTint="99"/>
        <w:bottom w:val="single" w:sz="2" w:space="0" w:color="FFE7A3" w:themeColor="accent2" w:themeTint="99"/>
        <w:insideH w:val="single" w:sz="2" w:space="0" w:color="FFE7A3" w:themeColor="accent2" w:themeTint="99"/>
        <w:insideV w:val="single" w:sz="2" w:space="0" w:color="FFE7A3" w:themeColor="accent2" w:themeTint="99"/>
      </w:tblBorders>
      <w:tblCellMar>
        <w:top w:w="0" w:type="dxa"/>
        <w:left w:w="108" w:type="dxa"/>
        <w:bottom w:w="0" w:type="dxa"/>
        <w:right w:w="108" w:type="dxa"/>
      </w:tblCellMar>
    </w:tblPr>
    <w:tblStylePr w:type="firstRow">
      <w:rPr>
        <w:b/>
        <w:bCs/>
      </w:rPr>
      <w:tblPr/>
      <w:tcPr>
        <w:tcBorders>
          <w:top w:val="nil"/>
          <w:bottom w:val="single" w:sz="12" w:space="0" w:color="FFE7A3" w:themeColor="accent2" w:themeTint="99"/>
          <w:insideH w:val="nil"/>
          <w:insideV w:val="nil"/>
        </w:tcBorders>
        <w:shd w:val="clear" w:color="auto" w:fill="FFFFFF" w:themeFill="background1"/>
      </w:tcPr>
    </w:tblStylePr>
    <w:tblStylePr w:type="lastRow">
      <w:rPr>
        <w:b/>
        <w:bCs/>
      </w:rPr>
      <w:tblPr/>
      <w:tcPr>
        <w:tcBorders>
          <w:top w:val="double" w:sz="2" w:space="0" w:color="FFE7A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customStyle="1" w:styleId="GridTable2Accent3">
    <w:name w:val="Grid Table 2 Accent 3"/>
    <w:basedOn w:val="Tabelanormal"/>
    <w:uiPriority w:val="47"/>
    <w:rsid w:val="00B73FD2"/>
    <w:pPr>
      <w:spacing w:after="0" w:line="240" w:lineRule="auto"/>
    </w:pPr>
    <w:tblPr>
      <w:tblStyleRowBandSize w:val="1"/>
      <w:tblStyleColBandSize w:val="1"/>
      <w:tblInd w:w="0" w:type="dxa"/>
      <w:tblBorders>
        <w:top w:val="single" w:sz="2" w:space="0" w:color="B5E1D9" w:themeColor="accent3" w:themeTint="99"/>
        <w:bottom w:val="single" w:sz="2" w:space="0" w:color="B5E1D9" w:themeColor="accent3" w:themeTint="99"/>
        <w:insideH w:val="single" w:sz="2" w:space="0" w:color="B5E1D9" w:themeColor="accent3" w:themeTint="99"/>
        <w:insideV w:val="single" w:sz="2" w:space="0" w:color="B5E1D9" w:themeColor="accent3" w:themeTint="99"/>
      </w:tblBorders>
      <w:tblCellMar>
        <w:top w:w="0" w:type="dxa"/>
        <w:left w:w="108" w:type="dxa"/>
        <w:bottom w:w="0" w:type="dxa"/>
        <w:right w:w="108" w:type="dxa"/>
      </w:tblCellMar>
    </w:tblPr>
    <w:tblStylePr w:type="firstRow">
      <w:rPr>
        <w:b/>
        <w:bCs/>
      </w:rPr>
      <w:tblPr/>
      <w:tcPr>
        <w:tcBorders>
          <w:top w:val="nil"/>
          <w:bottom w:val="single" w:sz="12" w:space="0" w:color="B5E1D9" w:themeColor="accent3" w:themeTint="99"/>
          <w:insideH w:val="nil"/>
          <w:insideV w:val="nil"/>
        </w:tcBorders>
        <w:shd w:val="clear" w:color="auto" w:fill="FFFFFF" w:themeFill="background1"/>
      </w:tcPr>
    </w:tblStylePr>
    <w:tblStylePr w:type="lastRow">
      <w:rPr>
        <w:b/>
        <w:bCs/>
      </w:rPr>
      <w:tblPr/>
      <w:tcPr>
        <w:tcBorders>
          <w:top w:val="double" w:sz="2" w:space="0" w:color="B5E1D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customStyle="1" w:styleId="GridTable2Accent4">
    <w:name w:val="Grid Table 2 Accent 4"/>
    <w:basedOn w:val="Tabelanormal"/>
    <w:uiPriority w:val="47"/>
    <w:rsid w:val="00B73FD2"/>
    <w:pPr>
      <w:spacing w:after="0" w:line="240" w:lineRule="auto"/>
    </w:pPr>
    <w:tblPr>
      <w:tblStyleRowBandSize w:val="1"/>
      <w:tblStyleColBandSize w:val="1"/>
      <w:tblInd w:w="0" w:type="dxa"/>
      <w:tblBorders>
        <w:top w:val="single" w:sz="2" w:space="0" w:color="8B8585" w:themeColor="accent4" w:themeTint="99"/>
        <w:bottom w:val="single" w:sz="2" w:space="0" w:color="8B8585" w:themeColor="accent4" w:themeTint="99"/>
        <w:insideH w:val="single" w:sz="2" w:space="0" w:color="8B8585" w:themeColor="accent4" w:themeTint="99"/>
        <w:insideV w:val="single" w:sz="2" w:space="0" w:color="8B8585" w:themeColor="accent4" w:themeTint="99"/>
      </w:tblBorders>
      <w:tblCellMar>
        <w:top w:w="0" w:type="dxa"/>
        <w:left w:w="108" w:type="dxa"/>
        <w:bottom w:w="0" w:type="dxa"/>
        <w:right w:w="108" w:type="dxa"/>
      </w:tblCellMar>
    </w:tblPr>
    <w:tblStylePr w:type="firstRow">
      <w:rPr>
        <w:b/>
        <w:bCs/>
      </w:rPr>
      <w:tblPr/>
      <w:tcPr>
        <w:tcBorders>
          <w:top w:val="nil"/>
          <w:bottom w:val="single" w:sz="12" w:space="0" w:color="8B8585" w:themeColor="accent4" w:themeTint="99"/>
          <w:insideH w:val="nil"/>
          <w:insideV w:val="nil"/>
        </w:tcBorders>
        <w:shd w:val="clear" w:color="auto" w:fill="FFFFFF" w:themeFill="background1"/>
      </w:tcPr>
    </w:tblStylePr>
    <w:tblStylePr w:type="lastRow">
      <w:rPr>
        <w:b/>
        <w:bCs/>
      </w:rPr>
      <w:tblPr/>
      <w:tcPr>
        <w:tcBorders>
          <w:top w:val="double" w:sz="2" w:space="0" w:color="8B8585"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customStyle="1" w:styleId="GridTable2Accent5">
    <w:name w:val="Grid Table 2 Accent 5"/>
    <w:basedOn w:val="Tabelanormal"/>
    <w:uiPriority w:val="47"/>
    <w:rsid w:val="00B73FD2"/>
    <w:pPr>
      <w:spacing w:after="0" w:line="240" w:lineRule="auto"/>
    </w:pPr>
    <w:tblPr>
      <w:tblStyleRowBandSize w:val="1"/>
      <w:tblStyleColBandSize w:val="1"/>
      <w:tblInd w:w="0" w:type="dxa"/>
      <w:tblBorders>
        <w:top w:val="single" w:sz="2" w:space="0" w:color="FFFFFF" w:themeColor="accent5" w:themeTint="99"/>
        <w:bottom w:val="single" w:sz="2" w:space="0" w:color="FFFFFF" w:themeColor="accent5" w:themeTint="99"/>
        <w:insideH w:val="single" w:sz="2" w:space="0" w:color="FFFFFF" w:themeColor="accent5" w:themeTint="99"/>
        <w:insideV w:val="single" w:sz="2" w:space="0" w:color="FFFFFF" w:themeColor="accent5" w:themeTint="99"/>
      </w:tblBorders>
      <w:tblCellMar>
        <w:top w:w="0" w:type="dxa"/>
        <w:left w:w="108" w:type="dxa"/>
        <w:bottom w:w="0" w:type="dxa"/>
        <w:right w:w="108" w:type="dxa"/>
      </w:tblCellMar>
    </w:tblPr>
    <w:tblStylePr w:type="firstRow">
      <w:rPr>
        <w:b/>
        <w:bCs/>
      </w:rPr>
      <w:tblPr/>
      <w:tcPr>
        <w:tcBorders>
          <w:top w:val="nil"/>
          <w:bottom w:val="single" w:sz="12" w:space="0" w:color="FFFFFF" w:themeColor="accent5" w:themeTint="99"/>
          <w:insideH w:val="nil"/>
          <w:insideV w:val="nil"/>
        </w:tcBorders>
        <w:shd w:val="clear" w:color="auto" w:fill="FFFFFF" w:themeFill="background1"/>
      </w:tcPr>
    </w:tblStylePr>
    <w:tblStylePr w:type="lastRow">
      <w:rPr>
        <w:b/>
        <w:bCs/>
      </w:rPr>
      <w:tblPr/>
      <w:tcPr>
        <w:tcBorders>
          <w:top w:val="double" w:sz="2" w:space="0" w:color="FFFFF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customStyle="1" w:styleId="GridTable2Accent6">
    <w:name w:val="Grid Table 2 Accent 6"/>
    <w:basedOn w:val="Tabelanormal"/>
    <w:uiPriority w:val="47"/>
    <w:rsid w:val="00B73FD2"/>
    <w:pPr>
      <w:spacing w:after="0" w:line="240" w:lineRule="auto"/>
    </w:pPr>
    <w:tblPr>
      <w:tblStyleRowBandSize w:val="1"/>
      <w:tblStyleColBandSize w:val="1"/>
      <w:tblInd w:w="0" w:type="dxa"/>
      <w:tblBorders>
        <w:top w:val="single" w:sz="2" w:space="0" w:color="FFFFFF" w:themeColor="accent6" w:themeTint="99"/>
        <w:bottom w:val="single" w:sz="2" w:space="0" w:color="FFFFFF" w:themeColor="accent6" w:themeTint="99"/>
        <w:insideH w:val="single" w:sz="2" w:space="0" w:color="FFFFFF" w:themeColor="accent6" w:themeTint="99"/>
        <w:insideV w:val="single" w:sz="2" w:space="0" w:color="FFFFFF" w:themeColor="accent6" w:themeTint="99"/>
      </w:tblBorders>
      <w:tblCellMar>
        <w:top w:w="0" w:type="dxa"/>
        <w:left w:w="108" w:type="dxa"/>
        <w:bottom w:w="0" w:type="dxa"/>
        <w:right w:w="108" w:type="dxa"/>
      </w:tblCellMar>
    </w:tblPr>
    <w:tblStylePr w:type="firstRow">
      <w:rPr>
        <w:b/>
        <w:bCs/>
      </w:rPr>
      <w:tblPr/>
      <w:tcPr>
        <w:tcBorders>
          <w:top w:val="nil"/>
          <w:bottom w:val="single" w:sz="12" w:space="0" w:color="FFFFFF" w:themeColor="accent6" w:themeTint="99"/>
          <w:insideH w:val="nil"/>
          <w:insideV w:val="nil"/>
        </w:tcBorders>
        <w:shd w:val="clear" w:color="auto" w:fill="FFFFFF" w:themeFill="background1"/>
      </w:tcPr>
    </w:tblStylePr>
    <w:tblStylePr w:type="lastRow">
      <w:rPr>
        <w:b/>
        <w:bCs/>
      </w:rPr>
      <w:tblPr/>
      <w:tcPr>
        <w:tcBorders>
          <w:top w:val="double" w:sz="2" w:space="0" w:color="FFFFF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customStyle="1" w:styleId="GridTable3">
    <w:name w:val="Grid Table 3"/>
    <w:basedOn w:val="Tabelanormal"/>
    <w:uiPriority w:val="48"/>
    <w:rsid w:val="00B73FD2"/>
    <w:pPr>
      <w:spacing w:after="0"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
    <w:name w:val="Grid Table 3 Accent 1"/>
    <w:basedOn w:val="Tabelanormal"/>
    <w:uiPriority w:val="48"/>
    <w:rsid w:val="00B73FD2"/>
    <w:pPr>
      <w:spacing w:after="0" w:line="240" w:lineRule="auto"/>
    </w:pPr>
    <w:tblPr>
      <w:tblStyleRowBandSize w:val="1"/>
      <w:tblStyleColBandSize w:val="1"/>
      <w:tblInd w:w="0" w:type="dxa"/>
      <w:tblBorders>
        <w:top w:val="single" w:sz="4" w:space="0" w:color="C14646" w:themeColor="accent1" w:themeTint="99"/>
        <w:left w:val="single" w:sz="4" w:space="0" w:color="C14646" w:themeColor="accent1" w:themeTint="99"/>
        <w:bottom w:val="single" w:sz="4" w:space="0" w:color="C14646" w:themeColor="accent1" w:themeTint="99"/>
        <w:right w:val="single" w:sz="4" w:space="0" w:color="C14646" w:themeColor="accent1" w:themeTint="99"/>
        <w:insideH w:val="single" w:sz="4" w:space="0" w:color="C14646" w:themeColor="accent1" w:themeTint="99"/>
        <w:insideV w:val="single" w:sz="4" w:space="0" w:color="C14646"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C1C1" w:themeFill="accent1" w:themeFillTint="33"/>
      </w:tcPr>
    </w:tblStylePr>
    <w:tblStylePr w:type="band1Horz">
      <w:tblPr/>
      <w:tcPr>
        <w:shd w:val="clear" w:color="auto" w:fill="EAC1C1" w:themeFill="accent1" w:themeFillTint="33"/>
      </w:tcPr>
    </w:tblStylePr>
    <w:tblStylePr w:type="neCell">
      <w:tblPr/>
      <w:tcPr>
        <w:tcBorders>
          <w:bottom w:val="single" w:sz="4" w:space="0" w:color="C14646" w:themeColor="accent1" w:themeTint="99"/>
        </w:tcBorders>
      </w:tcPr>
    </w:tblStylePr>
    <w:tblStylePr w:type="nwCell">
      <w:tblPr/>
      <w:tcPr>
        <w:tcBorders>
          <w:bottom w:val="single" w:sz="4" w:space="0" w:color="C14646" w:themeColor="accent1" w:themeTint="99"/>
        </w:tcBorders>
      </w:tcPr>
    </w:tblStylePr>
    <w:tblStylePr w:type="seCell">
      <w:tblPr/>
      <w:tcPr>
        <w:tcBorders>
          <w:top w:val="single" w:sz="4" w:space="0" w:color="C14646" w:themeColor="accent1" w:themeTint="99"/>
        </w:tcBorders>
      </w:tcPr>
    </w:tblStylePr>
    <w:tblStylePr w:type="swCell">
      <w:tblPr/>
      <w:tcPr>
        <w:tcBorders>
          <w:top w:val="single" w:sz="4" w:space="0" w:color="C14646" w:themeColor="accent1" w:themeTint="99"/>
        </w:tcBorders>
      </w:tcPr>
    </w:tblStylePr>
  </w:style>
  <w:style w:type="table" w:customStyle="1" w:styleId="GridTable3Accent2">
    <w:name w:val="Grid Table 3 Accent 2"/>
    <w:basedOn w:val="Tabelanormal"/>
    <w:uiPriority w:val="48"/>
    <w:rsid w:val="00B73FD2"/>
    <w:pPr>
      <w:spacing w:after="0" w:line="240" w:lineRule="auto"/>
    </w:pPr>
    <w:tblPr>
      <w:tblStyleRowBandSize w:val="1"/>
      <w:tblStyleColBandSize w:val="1"/>
      <w:tblInd w:w="0" w:type="dxa"/>
      <w:tblBorders>
        <w:top w:val="single" w:sz="4" w:space="0" w:color="FFE7A3" w:themeColor="accent2" w:themeTint="99"/>
        <w:left w:val="single" w:sz="4" w:space="0" w:color="FFE7A3" w:themeColor="accent2" w:themeTint="99"/>
        <w:bottom w:val="single" w:sz="4" w:space="0" w:color="FFE7A3" w:themeColor="accent2" w:themeTint="99"/>
        <w:right w:val="single" w:sz="4" w:space="0" w:color="FFE7A3" w:themeColor="accent2" w:themeTint="99"/>
        <w:insideH w:val="single" w:sz="4" w:space="0" w:color="FFE7A3" w:themeColor="accent2" w:themeTint="99"/>
        <w:insideV w:val="single" w:sz="4" w:space="0" w:color="FFE7A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7E0" w:themeFill="accent2" w:themeFillTint="33"/>
      </w:tcPr>
    </w:tblStylePr>
    <w:tblStylePr w:type="band1Horz">
      <w:tblPr/>
      <w:tcPr>
        <w:shd w:val="clear" w:color="auto" w:fill="FFF7E0" w:themeFill="accent2" w:themeFillTint="33"/>
      </w:tcPr>
    </w:tblStylePr>
    <w:tblStylePr w:type="neCell">
      <w:tblPr/>
      <w:tcPr>
        <w:tcBorders>
          <w:bottom w:val="single" w:sz="4" w:space="0" w:color="FFE7A3" w:themeColor="accent2" w:themeTint="99"/>
        </w:tcBorders>
      </w:tcPr>
    </w:tblStylePr>
    <w:tblStylePr w:type="nwCell">
      <w:tblPr/>
      <w:tcPr>
        <w:tcBorders>
          <w:bottom w:val="single" w:sz="4" w:space="0" w:color="FFE7A3" w:themeColor="accent2" w:themeTint="99"/>
        </w:tcBorders>
      </w:tcPr>
    </w:tblStylePr>
    <w:tblStylePr w:type="seCell">
      <w:tblPr/>
      <w:tcPr>
        <w:tcBorders>
          <w:top w:val="single" w:sz="4" w:space="0" w:color="FFE7A3" w:themeColor="accent2" w:themeTint="99"/>
        </w:tcBorders>
      </w:tcPr>
    </w:tblStylePr>
    <w:tblStylePr w:type="swCell">
      <w:tblPr/>
      <w:tcPr>
        <w:tcBorders>
          <w:top w:val="single" w:sz="4" w:space="0" w:color="FFE7A3" w:themeColor="accent2" w:themeTint="99"/>
        </w:tcBorders>
      </w:tcPr>
    </w:tblStylePr>
  </w:style>
  <w:style w:type="table" w:customStyle="1" w:styleId="GridTable3Accent3">
    <w:name w:val="Grid Table 3 Accent 3"/>
    <w:basedOn w:val="Tabelanormal"/>
    <w:uiPriority w:val="48"/>
    <w:rsid w:val="00B73FD2"/>
    <w:pPr>
      <w:spacing w:after="0" w:line="240" w:lineRule="auto"/>
    </w:pPr>
    <w:tblPr>
      <w:tblStyleRowBandSize w:val="1"/>
      <w:tblStyleColBandSize w:val="1"/>
      <w:tblInd w:w="0" w:type="dxa"/>
      <w:tblBorders>
        <w:top w:val="single" w:sz="4" w:space="0" w:color="B5E1D9" w:themeColor="accent3" w:themeTint="99"/>
        <w:left w:val="single" w:sz="4" w:space="0" w:color="B5E1D9" w:themeColor="accent3" w:themeTint="99"/>
        <w:bottom w:val="single" w:sz="4" w:space="0" w:color="B5E1D9" w:themeColor="accent3" w:themeTint="99"/>
        <w:right w:val="single" w:sz="4" w:space="0" w:color="B5E1D9" w:themeColor="accent3" w:themeTint="99"/>
        <w:insideH w:val="single" w:sz="4" w:space="0" w:color="B5E1D9" w:themeColor="accent3" w:themeTint="99"/>
        <w:insideV w:val="single" w:sz="4" w:space="0" w:color="B5E1D9"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F5F2" w:themeFill="accent3" w:themeFillTint="33"/>
      </w:tcPr>
    </w:tblStylePr>
    <w:tblStylePr w:type="band1Horz">
      <w:tblPr/>
      <w:tcPr>
        <w:shd w:val="clear" w:color="auto" w:fill="E6F5F2" w:themeFill="accent3" w:themeFillTint="33"/>
      </w:tcPr>
    </w:tblStylePr>
    <w:tblStylePr w:type="neCell">
      <w:tblPr/>
      <w:tcPr>
        <w:tcBorders>
          <w:bottom w:val="single" w:sz="4" w:space="0" w:color="B5E1D9" w:themeColor="accent3" w:themeTint="99"/>
        </w:tcBorders>
      </w:tcPr>
    </w:tblStylePr>
    <w:tblStylePr w:type="nwCell">
      <w:tblPr/>
      <w:tcPr>
        <w:tcBorders>
          <w:bottom w:val="single" w:sz="4" w:space="0" w:color="B5E1D9" w:themeColor="accent3" w:themeTint="99"/>
        </w:tcBorders>
      </w:tcPr>
    </w:tblStylePr>
    <w:tblStylePr w:type="seCell">
      <w:tblPr/>
      <w:tcPr>
        <w:tcBorders>
          <w:top w:val="single" w:sz="4" w:space="0" w:color="B5E1D9" w:themeColor="accent3" w:themeTint="99"/>
        </w:tcBorders>
      </w:tcPr>
    </w:tblStylePr>
    <w:tblStylePr w:type="swCell">
      <w:tblPr/>
      <w:tcPr>
        <w:tcBorders>
          <w:top w:val="single" w:sz="4" w:space="0" w:color="B5E1D9" w:themeColor="accent3" w:themeTint="99"/>
        </w:tcBorders>
      </w:tcPr>
    </w:tblStylePr>
  </w:style>
  <w:style w:type="table" w:customStyle="1" w:styleId="GridTable3Accent4">
    <w:name w:val="Grid Table 3 Accent 4"/>
    <w:basedOn w:val="Tabelanormal"/>
    <w:uiPriority w:val="48"/>
    <w:rsid w:val="00B73FD2"/>
    <w:pPr>
      <w:spacing w:after="0" w:line="240" w:lineRule="auto"/>
    </w:pPr>
    <w:tblPr>
      <w:tblStyleRowBandSize w:val="1"/>
      <w:tblStyleColBandSize w:val="1"/>
      <w:tblInd w:w="0" w:type="dxa"/>
      <w:tblBorders>
        <w:top w:val="single" w:sz="4" w:space="0" w:color="8B8585" w:themeColor="accent4" w:themeTint="99"/>
        <w:left w:val="single" w:sz="4" w:space="0" w:color="8B8585" w:themeColor="accent4" w:themeTint="99"/>
        <w:bottom w:val="single" w:sz="4" w:space="0" w:color="8B8585" w:themeColor="accent4" w:themeTint="99"/>
        <w:right w:val="single" w:sz="4" w:space="0" w:color="8B8585" w:themeColor="accent4" w:themeTint="99"/>
        <w:insideH w:val="single" w:sz="4" w:space="0" w:color="8B8585" w:themeColor="accent4" w:themeTint="99"/>
        <w:insideV w:val="single" w:sz="4" w:space="0" w:color="8B8585"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8D6D6" w:themeFill="accent4" w:themeFillTint="33"/>
      </w:tcPr>
    </w:tblStylePr>
    <w:tblStylePr w:type="band1Horz">
      <w:tblPr/>
      <w:tcPr>
        <w:shd w:val="clear" w:color="auto" w:fill="D8D6D6" w:themeFill="accent4" w:themeFillTint="33"/>
      </w:tcPr>
    </w:tblStylePr>
    <w:tblStylePr w:type="neCell">
      <w:tblPr/>
      <w:tcPr>
        <w:tcBorders>
          <w:bottom w:val="single" w:sz="4" w:space="0" w:color="8B8585" w:themeColor="accent4" w:themeTint="99"/>
        </w:tcBorders>
      </w:tcPr>
    </w:tblStylePr>
    <w:tblStylePr w:type="nwCell">
      <w:tblPr/>
      <w:tcPr>
        <w:tcBorders>
          <w:bottom w:val="single" w:sz="4" w:space="0" w:color="8B8585" w:themeColor="accent4" w:themeTint="99"/>
        </w:tcBorders>
      </w:tcPr>
    </w:tblStylePr>
    <w:tblStylePr w:type="seCell">
      <w:tblPr/>
      <w:tcPr>
        <w:tcBorders>
          <w:top w:val="single" w:sz="4" w:space="0" w:color="8B8585" w:themeColor="accent4" w:themeTint="99"/>
        </w:tcBorders>
      </w:tcPr>
    </w:tblStylePr>
    <w:tblStylePr w:type="swCell">
      <w:tblPr/>
      <w:tcPr>
        <w:tcBorders>
          <w:top w:val="single" w:sz="4" w:space="0" w:color="8B8585" w:themeColor="accent4" w:themeTint="99"/>
        </w:tcBorders>
      </w:tcPr>
    </w:tblStylePr>
  </w:style>
  <w:style w:type="table" w:customStyle="1" w:styleId="GridTable3Accent5">
    <w:name w:val="Grid Table 3 Accent 5"/>
    <w:basedOn w:val="Tabelanormal"/>
    <w:uiPriority w:val="48"/>
    <w:rsid w:val="00B73FD2"/>
    <w:pPr>
      <w:spacing w:after="0" w:line="240" w:lineRule="auto"/>
    </w:pPr>
    <w:tblPr>
      <w:tblStyleRowBandSize w:val="1"/>
      <w:tblStyleColBandSize w:val="1"/>
      <w:tblInd w:w="0" w:type="dxa"/>
      <w:tblBorders>
        <w:top w:val="single" w:sz="4" w:space="0" w:color="FFFFFF" w:themeColor="accent5" w:themeTint="99"/>
        <w:left w:val="single" w:sz="4" w:space="0" w:color="FFFFFF" w:themeColor="accent5" w:themeTint="99"/>
        <w:bottom w:val="single" w:sz="4" w:space="0" w:color="FFFFFF" w:themeColor="accent5" w:themeTint="99"/>
        <w:right w:val="single" w:sz="4" w:space="0" w:color="FFFFFF" w:themeColor="accent5" w:themeTint="99"/>
        <w:insideH w:val="single" w:sz="4" w:space="0" w:color="FFFFFF" w:themeColor="accent5" w:themeTint="99"/>
        <w:insideV w:val="single" w:sz="4" w:space="0" w:color="FFFFFF"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FFF" w:themeFill="accent5" w:themeFillTint="33"/>
      </w:tcPr>
    </w:tblStylePr>
    <w:tblStylePr w:type="band1Horz">
      <w:tblPr/>
      <w:tcPr>
        <w:shd w:val="clear" w:color="auto" w:fill="FFFFFF" w:themeFill="accent5" w:themeFillTint="33"/>
      </w:tcPr>
    </w:tblStylePr>
    <w:tblStylePr w:type="neCell">
      <w:tblPr/>
      <w:tcPr>
        <w:tcBorders>
          <w:bottom w:val="single" w:sz="4" w:space="0" w:color="FFFFFF" w:themeColor="accent5" w:themeTint="99"/>
        </w:tcBorders>
      </w:tcPr>
    </w:tblStylePr>
    <w:tblStylePr w:type="nwCell">
      <w:tblPr/>
      <w:tcPr>
        <w:tcBorders>
          <w:bottom w:val="single" w:sz="4" w:space="0" w:color="FFFFFF" w:themeColor="accent5" w:themeTint="99"/>
        </w:tcBorders>
      </w:tcPr>
    </w:tblStylePr>
    <w:tblStylePr w:type="seCell">
      <w:tblPr/>
      <w:tcPr>
        <w:tcBorders>
          <w:top w:val="single" w:sz="4" w:space="0" w:color="FFFFFF" w:themeColor="accent5" w:themeTint="99"/>
        </w:tcBorders>
      </w:tcPr>
    </w:tblStylePr>
    <w:tblStylePr w:type="swCell">
      <w:tblPr/>
      <w:tcPr>
        <w:tcBorders>
          <w:top w:val="single" w:sz="4" w:space="0" w:color="FFFFFF" w:themeColor="accent5" w:themeTint="99"/>
        </w:tcBorders>
      </w:tcPr>
    </w:tblStylePr>
  </w:style>
  <w:style w:type="table" w:customStyle="1" w:styleId="GridTable3Accent6">
    <w:name w:val="Grid Table 3 Accent 6"/>
    <w:basedOn w:val="Tabelanormal"/>
    <w:uiPriority w:val="48"/>
    <w:rsid w:val="00B73FD2"/>
    <w:pPr>
      <w:spacing w:after="0" w:line="240" w:lineRule="auto"/>
    </w:pPr>
    <w:tblPr>
      <w:tblStyleRowBandSize w:val="1"/>
      <w:tblStyleColBandSize w:val="1"/>
      <w:tblInd w:w="0" w:type="dxa"/>
      <w:tblBorders>
        <w:top w:val="single" w:sz="4" w:space="0" w:color="FFFFFF" w:themeColor="accent6" w:themeTint="99"/>
        <w:left w:val="single" w:sz="4" w:space="0" w:color="FFFFFF" w:themeColor="accent6" w:themeTint="99"/>
        <w:bottom w:val="single" w:sz="4" w:space="0" w:color="FFFFFF" w:themeColor="accent6" w:themeTint="99"/>
        <w:right w:val="single" w:sz="4" w:space="0" w:color="FFFFFF" w:themeColor="accent6" w:themeTint="99"/>
        <w:insideH w:val="single" w:sz="4" w:space="0" w:color="FFFFFF" w:themeColor="accent6" w:themeTint="99"/>
        <w:insideV w:val="single" w:sz="4" w:space="0" w:color="FFFFFF"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FFF" w:themeFill="accent6" w:themeFillTint="33"/>
      </w:tcPr>
    </w:tblStylePr>
    <w:tblStylePr w:type="band1Horz">
      <w:tblPr/>
      <w:tcPr>
        <w:shd w:val="clear" w:color="auto" w:fill="FFFFFF" w:themeFill="accent6" w:themeFillTint="33"/>
      </w:tcPr>
    </w:tblStylePr>
    <w:tblStylePr w:type="neCell">
      <w:tblPr/>
      <w:tcPr>
        <w:tcBorders>
          <w:bottom w:val="single" w:sz="4" w:space="0" w:color="FFFFFF" w:themeColor="accent6" w:themeTint="99"/>
        </w:tcBorders>
      </w:tcPr>
    </w:tblStylePr>
    <w:tblStylePr w:type="nwCell">
      <w:tblPr/>
      <w:tcPr>
        <w:tcBorders>
          <w:bottom w:val="single" w:sz="4" w:space="0" w:color="FFFFFF" w:themeColor="accent6" w:themeTint="99"/>
        </w:tcBorders>
      </w:tcPr>
    </w:tblStylePr>
    <w:tblStylePr w:type="seCell">
      <w:tblPr/>
      <w:tcPr>
        <w:tcBorders>
          <w:top w:val="single" w:sz="4" w:space="0" w:color="FFFFFF" w:themeColor="accent6" w:themeTint="99"/>
        </w:tcBorders>
      </w:tcPr>
    </w:tblStylePr>
    <w:tblStylePr w:type="swCell">
      <w:tblPr/>
      <w:tcPr>
        <w:tcBorders>
          <w:top w:val="single" w:sz="4" w:space="0" w:color="FFFFFF" w:themeColor="accent6" w:themeTint="99"/>
        </w:tcBorders>
      </w:tcPr>
    </w:tblStylePr>
  </w:style>
  <w:style w:type="table" w:customStyle="1" w:styleId="GridTable4">
    <w:name w:val="Grid Table 4"/>
    <w:basedOn w:val="Tabelanormal"/>
    <w:uiPriority w:val="49"/>
    <w:rsid w:val="00B73FD2"/>
    <w:pPr>
      <w:spacing w:after="0"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
    <w:name w:val="Grid Table 4 Accent 1"/>
    <w:basedOn w:val="Tabelanormal"/>
    <w:uiPriority w:val="49"/>
    <w:rsid w:val="00B73FD2"/>
    <w:pPr>
      <w:spacing w:after="0" w:line="240" w:lineRule="auto"/>
    </w:pPr>
    <w:tblPr>
      <w:tblStyleRowBandSize w:val="1"/>
      <w:tblStyleColBandSize w:val="1"/>
      <w:tblInd w:w="0" w:type="dxa"/>
      <w:tblBorders>
        <w:top w:val="single" w:sz="4" w:space="0" w:color="C14646" w:themeColor="accent1" w:themeTint="99"/>
        <w:left w:val="single" w:sz="4" w:space="0" w:color="C14646" w:themeColor="accent1" w:themeTint="99"/>
        <w:bottom w:val="single" w:sz="4" w:space="0" w:color="C14646" w:themeColor="accent1" w:themeTint="99"/>
        <w:right w:val="single" w:sz="4" w:space="0" w:color="C14646" w:themeColor="accent1" w:themeTint="99"/>
        <w:insideH w:val="single" w:sz="4" w:space="0" w:color="C14646" w:themeColor="accent1" w:themeTint="99"/>
        <w:insideV w:val="single" w:sz="4" w:space="0" w:color="C14646"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1919" w:themeColor="accent1"/>
          <w:left w:val="single" w:sz="4" w:space="0" w:color="4B1919" w:themeColor="accent1"/>
          <w:bottom w:val="single" w:sz="4" w:space="0" w:color="4B1919" w:themeColor="accent1"/>
          <w:right w:val="single" w:sz="4" w:space="0" w:color="4B1919" w:themeColor="accent1"/>
          <w:insideH w:val="nil"/>
          <w:insideV w:val="nil"/>
        </w:tcBorders>
        <w:shd w:val="clear" w:color="auto" w:fill="4B1919" w:themeFill="accent1"/>
      </w:tcPr>
    </w:tblStylePr>
    <w:tblStylePr w:type="lastRow">
      <w:rPr>
        <w:b/>
        <w:bCs/>
      </w:rPr>
      <w:tblPr/>
      <w:tcPr>
        <w:tcBorders>
          <w:top w:val="double" w:sz="4" w:space="0" w:color="4B1919" w:themeColor="accent1"/>
        </w:tcBorders>
      </w:tc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customStyle="1" w:styleId="GridTable4Accent2">
    <w:name w:val="Grid Table 4 Accent 2"/>
    <w:basedOn w:val="Tabelanormal"/>
    <w:uiPriority w:val="49"/>
    <w:rsid w:val="00B73FD2"/>
    <w:pPr>
      <w:spacing w:after="0" w:line="240" w:lineRule="auto"/>
    </w:pPr>
    <w:tblPr>
      <w:tblStyleRowBandSize w:val="1"/>
      <w:tblStyleColBandSize w:val="1"/>
      <w:tblInd w:w="0" w:type="dxa"/>
      <w:tblBorders>
        <w:top w:val="single" w:sz="4" w:space="0" w:color="FFE7A3" w:themeColor="accent2" w:themeTint="99"/>
        <w:left w:val="single" w:sz="4" w:space="0" w:color="FFE7A3" w:themeColor="accent2" w:themeTint="99"/>
        <w:bottom w:val="single" w:sz="4" w:space="0" w:color="FFE7A3" w:themeColor="accent2" w:themeTint="99"/>
        <w:right w:val="single" w:sz="4" w:space="0" w:color="FFE7A3" w:themeColor="accent2" w:themeTint="99"/>
        <w:insideH w:val="single" w:sz="4" w:space="0" w:color="FFE7A3" w:themeColor="accent2" w:themeTint="99"/>
        <w:insideV w:val="single" w:sz="4" w:space="0" w:color="FFE7A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FD966" w:themeColor="accent2"/>
          <w:left w:val="single" w:sz="4" w:space="0" w:color="FFD966" w:themeColor="accent2"/>
          <w:bottom w:val="single" w:sz="4" w:space="0" w:color="FFD966" w:themeColor="accent2"/>
          <w:right w:val="single" w:sz="4" w:space="0" w:color="FFD966" w:themeColor="accent2"/>
          <w:insideH w:val="nil"/>
          <w:insideV w:val="nil"/>
        </w:tcBorders>
        <w:shd w:val="clear" w:color="auto" w:fill="FFD966" w:themeFill="accent2"/>
      </w:tcPr>
    </w:tblStylePr>
    <w:tblStylePr w:type="lastRow">
      <w:rPr>
        <w:b/>
        <w:bCs/>
      </w:rPr>
      <w:tblPr/>
      <w:tcPr>
        <w:tcBorders>
          <w:top w:val="double" w:sz="4" w:space="0" w:color="FFD966" w:themeColor="accent2"/>
        </w:tcBorders>
      </w:tc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customStyle="1" w:styleId="GridTable4Accent3">
    <w:name w:val="Grid Table 4 Accent 3"/>
    <w:basedOn w:val="Tabelanormal"/>
    <w:uiPriority w:val="49"/>
    <w:rsid w:val="00B73FD2"/>
    <w:pPr>
      <w:spacing w:after="0" w:line="240" w:lineRule="auto"/>
    </w:pPr>
    <w:tblPr>
      <w:tblStyleRowBandSize w:val="1"/>
      <w:tblStyleColBandSize w:val="1"/>
      <w:tblInd w:w="0" w:type="dxa"/>
      <w:tblBorders>
        <w:top w:val="single" w:sz="4" w:space="0" w:color="B5E1D9" w:themeColor="accent3" w:themeTint="99"/>
        <w:left w:val="single" w:sz="4" w:space="0" w:color="B5E1D9" w:themeColor="accent3" w:themeTint="99"/>
        <w:bottom w:val="single" w:sz="4" w:space="0" w:color="B5E1D9" w:themeColor="accent3" w:themeTint="99"/>
        <w:right w:val="single" w:sz="4" w:space="0" w:color="B5E1D9" w:themeColor="accent3" w:themeTint="99"/>
        <w:insideH w:val="single" w:sz="4" w:space="0" w:color="B5E1D9" w:themeColor="accent3" w:themeTint="99"/>
        <w:insideV w:val="single" w:sz="4" w:space="0" w:color="B5E1D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5CDC1" w:themeColor="accent3"/>
          <w:left w:val="single" w:sz="4" w:space="0" w:color="85CDC1" w:themeColor="accent3"/>
          <w:bottom w:val="single" w:sz="4" w:space="0" w:color="85CDC1" w:themeColor="accent3"/>
          <w:right w:val="single" w:sz="4" w:space="0" w:color="85CDC1" w:themeColor="accent3"/>
          <w:insideH w:val="nil"/>
          <w:insideV w:val="nil"/>
        </w:tcBorders>
        <w:shd w:val="clear" w:color="auto" w:fill="85CDC1" w:themeFill="accent3"/>
      </w:tcPr>
    </w:tblStylePr>
    <w:tblStylePr w:type="lastRow">
      <w:rPr>
        <w:b/>
        <w:bCs/>
      </w:rPr>
      <w:tblPr/>
      <w:tcPr>
        <w:tcBorders>
          <w:top w:val="double" w:sz="4" w:space="0" w:color="85CDC1" w:themeColor="accent3"/>
        </w:tcBorders>
      </w:tc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customStyle="1" w:styleId="GridTable4Accent4">
    <w:name w:val="Grid Table 4 Accent 4"/>
    <w:basedOn w:val="Tabelanormal"/>
    <w:uiPriority w:val="49"/>
    <w:rsid w:val="00B73FD2"/>
    <w:pPr>
      <w:spacing w:after="0" w:line="240" w:lineRule="auto"/>
    </w:pPr>
    <w:tblPr>
      <w:tblStyleRowBandSize w:val="1"/>
      <w:tblStyleColBandSize w:val="1"/>
      <w:tblInd w:w="0" w:type="dxa"/>
      <w:tblBorders>
        <w:top w:val="single" w:sz="4" w:space="0" w:color="8B8585" w:themeColor="accent4" w:themeTint="99"/>
        <w:left w:val="single" w:sz="4" w:space="0" w:color="8B8585" w:themeColor="accent4" w:themeTint="99"/>
        <w:bottom w:val="single" w:sz="4" w:space="0" w:color="8B8585" w:themeColor="accent4" w:themeTint="99"/>
        <w:right w:val="single" w:sz="4" w:space="0" w:color="8B8585" w:themeColor="accent4" w:themeTint="99"/>
        <w:insideH w:val="single" w:sz="4" w:space="0" w:color="8B8585" w:themeColor="accent4" w:themeTint="99"/>
        <w:insideV w:val="single" w:sz="4" w:space="0" w:color="8B8585"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3B3838" w:themeColor="accent4"/>
          <w:left w:val="single" w:sz="4" w:space="0" w:color="3B3838" w:themeColor="accent4"/>
          <w:bottom w:val="single" w:sz="4" w:space="0" w:color="3B3838" w:themeColor="accent4"/>
          <w:right w:val="single" w:sz="4" w:space="0" w:color="3B3838" w:themeColor="accent4"/>
          <w:insideH w:val="nil"/>
          <w:insideV w:val="nil"/>
        </w:tcBorders>
        <w:shd w:val="clear" w:color="auto" w:fill="3B3838" w:themeFill="accent4"/>
      </w:tcPr>
    </w:tblStylePr>
    <w:tblStylePr w:type="lastRow">
      <w:rPr>
        <w:b/>
        <w:bCs/>
      </w:rPr>
      <w:tblPr/>
      <w:tcPr>
        <w:tcBorders>
          <w:top w:val="double" w:sz="4" w:space="0" w:color="3B3838" w:themeColor="accent4"/>
        </w:tcBorders>
      </w:tc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customStyle="1" w:styleId="GridTable4Accent5">
    <w:name w:val="Grid Table 4 Accent 5"/>
    <w:basedOn w:val="Tabelanormal"/>
    <w:uiPriority w:val="49"/>
    <w:rsid w:val="00B73FD2"/>
    <w:pPr>
      <w:spacing w:after="0" w:line="240" w:lineRule="auto"/>
    </w:pPr>
    <w:tblPr>
      <w:tblStyleRowBandSize w:val="1"/>
      <w:tblStyleColBandSize w:val="1"/>
      <w:tblInd w:w="0" w:type="dxa"/>
      <w:tblBorders>
        <w:top w:val="single" w:sz="4" w:space="0" w:color="FFFFFF" w:themeColor="accent5" w:themeTint="99"/>
        <w:left w:val="single" w:sz="4" w:space="0" w:color="FFFFFF" w:themeColor="accent5" w:themeTint="99"/>
        <w:bottom w:val="single" w:sz="4" w:space="0" w:color="FFFFFF" w:themeColor="accent5" w:themeTint="99"/>
        <w:right w:val="single" w:sz="4" w:space="0" w:color="FFFFFF" w:themeColor="accent5" w:themeTint="99"/>
        <w:insideH w:val="single" w:sz="4" w:space="0" w:color="FFFFFF" w:themeColor="accent5" w:themeTint="99"/>
        <w:insideV w:val="single" w:sz="4" w:space="0" w:color="FFFFFF"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FFFFF" w:themeColor="accent5"/>
          <w:left w:val="single" w:sz="4" w:space="0" w:color="FFFFFF" w:themeColor="accent5"/>
          <w:bottom w:val="single" w:sz="4" w:space="0" w:color="FFFFFF" w:themeColor="accent5"/>
          <w:right w:val="single" w:sz="4" w:space="0" w:color="FFFFFF" w:themeColor="accent5"/>
          <w:insideH w:val="nil"/>
          <w:insideV w:val="nil"/>
        </w:tcBorders>
        <w:shd w:val="clear" w:color="auto" w:fill="FFFFFF" w:themeFill="accent5"/>
      </w:tcPr>
    </w:tblStylePr>
    <w:tblStylePr w:type="lastRow">
      <w:rPr>
        <w:b/>
        <w:bCs/>
      </w:rPr>
      <w:tblPr/>
      <w:tcPr>
        <w:tcBorders>
          <w:top w:val="double" w:sz="4" w:space="0" w:color="FFFFFF" w:themeColor="accent5"/>
        </w:tcBorders>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customStyle="1" w:styleId="GridTable4Accent6">
    <w:name w:val="Grid Table 4 Accent 6"/>
    <w:basedOn w:val="Tabelanormal"/>
    <w:uiPriority w:val="49"/>
    <w:rsid w:val="00B73FD2"/>
    <w:pPr>
      <w:spacing w:after="0" w:line="240" w:lineRule="auto"/>
    </w:pPr>
    <w:tblPr>
      <w:tblStyleRowBandSize w:val="1"/>
      <w:tblStyleColBandSize w:val="1"/>
      <w:tblInd w:w="0" w:type="dxa"/>
      <w:tblBorders>
        <w:top w:val="single" w:sz="4" w:space="0" w:color="FFFFFF" w:themeColor="accent6" w:themeTint="99"/>
        <w:left w:val="single" w:sz="4" w:space="0" w:color="FFFFFF" w:themeColor="accent6" w:themeTint="99"/>
        <w:bottom w:val="single" w:sz="4" w:space="0" w:color="FFFFFF" w:themeColor="accent6" w:themeTint="99"/>
        <w:right w:val="single" w:sz="4" w:space="0" w:color="FFFFFF" w:themeColor="accent6" w:themeTint="99"/>
        <w:insideH w:val="single" w:sz="4" w:space="0" w:color="FFFFFF" w:themeColor="accent6" w:themeTint="99"/>
        <w:insideV w:val="single" w:sz="4" w:space="0" w:color="FFFFFF"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FFFFF" w:themeColor="accent6"/>
          <w:left w:val="single" w:sz="4" w:space="0" w:color="FFFFFF" w:themeColor="accent6"/>
          <w:bottom w:val="single" w:sz="4" w:space="0" w:color="FFFFFF" w:themeColor="accent6"/>
          <w:right w:val="single" w:sz="4" w:space="0" w:color="FFFFFF" w:themeColor="accent6"/>
          <w:insideH w:val="nil"/>
          <w:insideV w:val="nil"/>
        </w:tcBorders>
        <w:shd w:val="clear" w:color="auto" w:fill="FFFFFF" w:themeFill="accent6"/>
      </w:tcPr>
    </w:tblStylePr>
    <w:tblStylePr w:type="lastRow">
      <w:rPr>
        <w:b/>
        <w:bCs/>
      </w:rPr>
      <w:tblPr/>
      <w:tcPr>
        <w:tcBorders>
          <w:top w:val="double" w:sz="4" w:space="0" w:color="FFFFFF" w:themeColor="accent6"/>
        </w:tcBorders>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customStyle="1" w:styleId="GridTable5Dark">
    <w:name w:val="Grid Table 5 Dark"/>
    <w:basedOn w:val="Tabelanormal"/>
    <w:uiPriority w:val="50"/>
    <w:rsid w:val="00B73FD2"/>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
    <w:name w:val="Grid Table 5 Dark Accent 1"/>
    <w:basedOn w:val="Tabelanormal"/>
    <w:uiPriority w:val="50"/>
    <w:rsid w:val="00B73FD2"/>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AC1C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1919"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1919"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1919"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1919" w:themeFill="accent1"/>
      </w:tcPr>
    </w:tblStylePr>
    <w:tblStylePr w:type="band1Vert">
      <w:tblPr/>
      <w:tcPr>
        <w:shd w:val="clear" w:color="auto" w:fill="D68484" w:themeFill="accent1" w:themeFillTint="66"/>
      </w:tcPr>
    </w:tblStylePr>
    <w:tblStylePr w:type="band1Horz">
      <w:tblPr/>
      <w:tcPr>
        <w:shd w:val="clear" w:color="auto" w:fill="D68484" w:themeFill="accent1" w:themeFillTint="66"/>
      </w:tcPr>
    </w:tblStylePr>
  </w:style>
  <w:style w:type="table" w:customStyle="1" w:styleId="GridTable5DarkAccent2">
    <w:name w:val="Grid Table 5 Dark Accent 2"/>
    <w:basedOn w:val="Tabelanormal"/>
    <w:uiPriority w:val="50"/>
    <w:rsid w:val="00B73FD2"/>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7E0"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D966"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D966"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D966"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D966" w:themeFill="accent2"/>
      </w:tcPr>
    </w:tblStylePr>
    <w:tblStylePr w:type="band1Vert">
      <w:tblPr/>
      <w:tcPr>
        <w:shd w:val="clear" w:color="auto" w:fill="FFEFC1" w:themeFill="accent2" w:themeFillTint="66"/>
      </w:tcPr>
    </w:tblStylePr>
    <w:tblStylePr w:type="band1Horz">
      <w:tblPr/>
      <w:tcPr>
        <w:shd w:val="clear" w:color="auto" w:fill="FFEFC1" w:themeFill="accent2" w:themeFillTint="66"/>
      </w:tcPr>
    </w:tblStylePr>
  </w:style>
  <w:style w:type="table" w:customStyle="1" w:styleId="GridTable5DarkAccent3">
    <w:name w:val="Grid Table 5 Dark Accent 3"/>
    <w:basedOn w:val="Tabelanormal"/>
    <w:uiPriority w:val="50"/>
    <w:rsid w:val="00B73FD2"/>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F5F2"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CDC1"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CDC1"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CDC1"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CDC1" w:themeFill="accent3"/>
      </w:tcPr>
    </w:tblStylePr>
    <w:tblStylePr w:type="band1Vert">
      <w:tblPr/>
      <w:tcPr>
        <w:shd w:val="clear" w:color="auto" w:fill="CEEBE6" w:themeFill="accent3" w:themeFillTint="66"/>
      </w:tcPr>
    </w:tblStylePr>
    <w:tblStylePr w:type="band1Horz">
      <w:tblPr/>
      <w:tcPr>
        <w:shd w:val="clear" w:color="auto" w:fill="CEEBE6" w:themeFill="accent3" w:themeFillTint="66"/>
      </w:tcPr>
    </w:tblStylePr>
  </w:style>
  <w:style w:type="table" w:customStyle="1" w:styleId="GridTable5DarkAccent4">
    <w:name w:val="Grid Table 5 Dark Accent 4"/>
    <w:basedOn w:val="Tabelanormal"/>
    <w:uiPriority w:val="50"/>
    <w:rsid w:val="00B73FD2"/>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8D6D6"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B3838"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B3838"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B3838"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B3838" w:themeFill="accent4"/>
      </w:tcPr>
    </w:tblStylePr>
    <w:tblStylePr w:type="band1Vert">
      <w:tblPr/>
      <w:tcPr>
        <w:shd w:val="clear" w:color="auto" w:fill="B2ADAD" w:themeFill="accent4" w:themeFillTint="66"/>
      </w:tcPr>
    </w:tblStylePr>
    <w:tblStylePr w:type="band1Horz">
      <w:tblPr/>
      <w:tcPr>
        <w:shd w:val="clear" w:color="auto" w:fill="B2ADAD" w:themeFill="accent4" w:themeFillTint="66"/>
      </w:tcPr>
    </w:tblStylePr>
  </w:style>
  <w:style w:type="table" w:customStyle="1" w:styleId="GridTable5DarkAccent5">
    <w:name w:val="Grid Table 5 Dark Accent 5"/>
    <w:basedOn w:val="Tabelanormal"/>
    <w:uiPriority w:val="50"/>
    <w:rsid w:val="00B73FD2"/>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FF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FFF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FFF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FFF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FFFF" w:themeFill="accent5"/>
      </w:tcPr>
    </w:tblStylePr>
    <w:tblStylePr w:type="band1Vert">
      <w:tblPr/>
      <w:tcPr>
        <w:shd w:val="clear" w:color="auto" w:fill="FFFFFF" w:themeFill="accent5" w:themeFillTint="66"/>
      </w:tcPr>
    </w:tblStylePr>
    <w:tblStylePr w:type="band1Horz">
      <w:tblPr/>
      <w:tcPr>
        <w:shd w:val="clear" w:color="auto" w:fill="FFFFFF" w:themeFill="accent5" w:themeFillTint="66"/>
      </w:tcPr>
    </w:tblStylePr>
  </w:style>
  <w:style w:type="table" w:customStyle="1" w:styleId="GridTable5DarkAccent6">
    <w:name w:val="Grid Table 5 Dark Accent 6"/>
    <w:basedOn w:val="Tabelanormal"/>
    <w:uiPriority w:val="50"/>
    <w:rsid w:val="00B73FD2"/>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FFF"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FFFF"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FFFF"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FFFF"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FFFF" w:themeFill="accent6"/>
      </w:tcPr>
    </w:tblStylePr>
    <w:tblStylePr w:type="band1Vert">
      <w:tblPr/>
      <w:tcPr>
        <w:shd w:val="clear" w:color="auto" w:fill="FFFFFF" w:themeFill="accent6" w:themeFillTint="66"/>
      </w:tcPr>
    </w:tblStylePr>
    <w:tblStylePr w:type="band1Horz">
      <w:tblPr/>
      <w:tcPr>
        <w:shd w:val="clear" w:color="auto" w:fill="FFFFFF" w:themeFill="accent6" w:themeFillTint="66"/>
      </w:tcPr>
    </w:tblStylePr>
  </w:style>
  <w:style w:type="table" w:customStyle="1" w:styleId="GridTable6Colorful">
    <w:name w:val="Grid Table 6 Colorful"/>
    <w:basedOn w:val="Tabelanormal"/>
    <w:uiPriority w:val="51"/>
    <w:rsid w:val="00B73FD2"/>
    <w:pPr>
      <w:spacing w:after="0" w:line="240" w:lineRule="auto"/>
    </w:pPr>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
    <w:name w:val="Grid Table 6 Colorful Accent 1"/>
    <w:basedOn w:val="Tabelanormal"/>
    <w:uiPriority w:val="51"/>
    <w:rsid w:val="00B73FD2"/>
    <w:pPr>
      <w:spacing w:after="0" w:line="240" w:lineRule="auto"/>
    </w:pPr>
    <w:rPr>
      <w:color w:val="381212" w:themeColor="accent1" w:themeShade="BF"/>
    </w:rPr>
    <w:tblPr>
      <w:tblStyleRowBandSize w:val="1"/>
      <w:tblStyleColBandSize w:val="1"/>
      <w:tblInd w:w="0" w:type="dxa"/>
      <w:tblBorders>
        <w:top w:val="single" w:sz="4" w:space="0" w:color="C14646" w:themeColor="accent1" w:themeTint="99"/>
        <w:left w:val="single" w:sz="4" w:space="0" w:color="C14646" w:themeColor="accent1" w:themeTint="99"/>
        <w:bottom w:val="single" w:sz="4" w:space="0" w:color="C14646" w:themeColor="accent1" w:themeTint="99"/>
        <w:right w:val="single" w:sz="4" w:space="0" w:color="C14646" w:themeColor="accent1" w:themeTint="99"/>
        <w:insideH w:val="single" w:sz="4" w:space="0" w:color="C14646" w:themeColor="accent1" w:themeTint="99"/>
        <w:insideV w:val="single" w:sz="4" w:space="0" w:color="C14646" w:themeColor="accent1" w:themeTint="99"/>
      </w:tblBorders>
      <w:tblCellMar>
        <w:top w:w="0" w:type="dxa"/>
        <w:left w:w="108" w:type="dxa"/>
        <w:bottom w:w="0" w:type="dxa"/>
        <w:right w:w="108" w:type="dxa"/>
      </w:tblCellMar>
    </w:tblPr>
    <w:tblStylePr w:type="firstRow">
      <w:rPr>
        <w:b/>
        <w:bCs/>
      </w:rPr>
      <w:tblPr/>
      <w:tcPr>
        <w:tcBorders>
          <w:bottom w:val="single" w:sz="12" w:space="0" w:color="C14646" w:themeColor="accent1" w:themeTint="99"/>
        </w:tcBorders>
      </w:tcPr>
    </w:tblStylePr>
    <w:tblStylePr w:type="lastRow">
      <w:rPr>
        <w:b/>
        <w:bCs/>
      </w:rPr>
      <w:tblPr/>
      <w:tcPr>
        <w:tcBorders>
          <w:top w:val="double" w:sz="4" w:space="0" w:color="C14646" w:themeColor="accent1" w:themeTint="99"/>
        </w:tcBorders>
      </w:tc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customStyle="1" w:styleId="GridTable6ColorfulAccent2">
    <w:name w:val="Grid Table 6 Colorful Accent 2"/>
    <w:basedOn w:val="Tabelanormal"/>
    <w:uiPriority w:val="51"/>
    <w:rsid w:val="00B73FD2"/>
    <w:pPr>
      <w:spacing w:after="0" w:line="240" w:lineRule="auto"/>
    </w:pPr>
    <w:rPr>
      <w:color w:val="FFC20C" w:themeColor="accent2" w:themeShade="BF"/>
    </w:rPr>
    <w:tblPr>
      <w:tblStyleRowBandSize w:val="1"/>
      <w:tblStyleColBandSize w:val="1"/>
      <w:tblInd w:w="0" w:type="dxa"/>
      <w:tblBorders>
        <w:top w:val="single" w:sz="4" w:space="0" w:color="FFE7A3" w:themeColor="accent2" w:themeTint="99"/>
        <w:left w:val="single" w:sz="4" w:space="0" w:color="FFE7A3" w:themeColor="accent2" w:themeTint="99"/>
        <w:bottom w:val="single" w:sz="4" w:space="0" w:color="FFE7A3" w:themeColor="accent2" w:themeTint="99"/>
        <w:right w:val="single" w:sz="4" w:space="0" w:color="FFE7A3" w:themeColor="accent2" w:themeTint="99"/>
        <w:insideH w:val="single" w:sz="4" w:space="0" w:color="FFE7A3" w:themeColor="accent2" w:themeTint="99"/>
        <w:insideV w:val="single" w:sz="4" w:space="0" w:color="FFE7A3" w:themeColor="accent2" w:themeTint="99"/>
      </w:tblBorders>
      <w:tblCellMar>
        <w:top w:w="0" w:type="dxa"/>
        <w:left w:w="108" w:type="dxa"/>
        <w:bottom w:w="0" w:type="dxa"/>
        <w:right w:w="108" w:type="dxa"/>
      </w:tblCellMar>
    </w:tblPr>
    <w:tblStylePr w:type="firstRow">
      <w:rPr>
        <w:b/>
        <w:bCs/>
      </w:rPr>
      <w:tblPr/>
      <w:tcPr>
        <w:tcBorders>
          <w:bottom w:val="single" w:sz="12" w:space="0" w:color="FFE7A3" w:themeColor="accent2" w:themeTint="99"/>
        </w:tcBorders>
      </w:tcPr>
    </w:tblStylePr>
    <w:tblStylePr w:type="lastRow">
      <w:rPr>
        <w:b/>
        <w:bCs/>
      </w:rPr>
      <w:tblPr/>
      <w:tcPr>
        <w:tcBorders>
          <w:top w:val="double" w:sz="4" w:space="0" w:color="FFE7A3" w:themeColor="accent2" w:themeTint="99"/>
        </w:tcBorders>
      </w:tc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customStyle="1" w:styleId="GridTable6ColorfulAccent3">
    <w:name w:val="Grid Table 6 Colorful Accent 3"/>
    <w:basedOn w:val="Tabelanormal"/>
    <w:uiPriority w:val="51"/>
    <w:rsid w:val="00B73FD2"/>
    <w:pPr>
      <w:spacing w:after="0" w:line="240" w:lineRule="auto"/>
    </w:pPr>
    <w:rPr>
      <w:color w:val="49B3A1" w:themeColor="accent3" w:themeShade="BF"/>
    </w:rPr>
    <w:tblPr>
      <w:tblStyleRowBandSize w:val="1"/>
      <w:tblStyleColBandSize w:val="1"/>
      <w:tblInd w:w="0" w:type="dxa"/>
      <w:tblBorders>
        <w:top w:val="single" w:sz="4" w:space="0" w:color="B5E1D9" w:themeColor="accent3" w:themeTint="99"/>
        <w:left w:val="single" w:sz="4" w:space="0" w:color="B5E1D9" w:themeColor="accent3" w:themeTint="99"/>
        <w:bottom w:val="single" w:sz="4" w:space="0" w:color="B5E1D9" w:themeColor="accent3" w:themeTint="99"/>
        <w:right w:val="single" w:sz="4" w:space="0" w:color="B5E1D9" w:themeColor="accent3" w:themeTint="99"/>
        <w:insideH w:val="single" w:sz="4" w:space="0" w:color="B5E1D9" w:themeColor="accent3" w:themeTint="99"/>
        <w:insideV w:val="single" w:sz="4" w:space="0" w:color="B5E1D9" w:themeColor="accent3" w:themeTint="99"/>
      </w:tblBorders>
      <w:tblCellMar>
        <w:top w:w="0" w:type="dxa"/>
        <w:left w:w="108" w:type="dxa"/>
        <w:bottom w:w="0" w:type="dxa"/>
        <w:right w:w="108" w:type="dxa"/>
      </w:tblCellMar>
    </w:tblPr>
    <w:tblStylePr w:type="firstRow">
      <w:rPr>
        <w:b/>
        <w:bCs/>
      </w:rPr>
      <w:tblPr/>
      <w:tcPr>
        <w:tcBorders>
          <w:bottom w:val="single" w:sz="12" w:space="0" w:color="B5E1D9" w:themeColor="accent3" w:themeTint="99"/>
        </w:tcBorders>
      </w:tcPr>
    </w:tblStylePr>
    <w:tblStylePr w:type="lastRow">
      <w:rPr>
        <w:b/>
        <w:bCs/>
      </w:rPr>
      <w:tblPr/>
      <w:tcPr>
        <w:tcBorders>
          <w:top w:val="double" w:sz="4" w:space="0" w:color="B5E1D9" w:themeColor="accent3" w:themeTint="99"/>
        </w:tcBorders>
      </w:tc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customStyle="1" w:styleId="GridTable6ColorfulAccent4">
    <w:name w:val="Grid Table 6 Colorful Accent 4"/>
    <w:basedOn w:val="Tabelanormal"/>
    <w:uiPriority w:val="51"/>
    <w:rsid w:val="00B73FD2"/>
    <w:pPr>
      <w:spacing w:after="0" w:line="240" w:lineRule="auto"/>
    </w:pPr>
    <w:rPr>
      <w:color w:val="2C2A2A" w:themeColor="accent4" w:themeShade="BF"/>
    </w:rPr>
    <w:tblPr>
      <w:tblStyleRowBandSize w:val="1"/>
      <w:tblStyleColBandSize w:val="1"/>
      <w:tblInd w:w="0" w:type="dxa"/>
      <w:tblBorders>
        <w:top w:val="single" w:sz="4" w:space="0" w:color="8B8585" w:themeColor="accent4" w:themeTint="99"/>
        <w:left w:val="single" w:sz="4" w:space="0" w:color="8B8585" w:themeColor="accent4" w:themeTint="99"/>
        <w:bottom w:val="single" w:sz="4" w:space="0" w:color="8B8585" w:themeColor="accent4" w:themeTint="99"/>
        <w:right w:val="single" w:sz="4" w:space="0" w:color="8B8585" w:themeColor="accent4" w:themeTint="99"/>
        <w:insideH w:val="single" w:sz="4" w:space="0" w:color="8B8585" w:themeColor="accent4" w:themeTint="99"/>
        <w:insideV w:val="single" w:sz="4" w:space="0" w:color="8B8585" w:themeColor="accent4" w:themeTint="99"/>
      </w:tblBorders>
      <w:tblCellMar>
        <w:top w:w="0" w:type="dxa"/>
        <w:left w:w="108" w:type="dxa"/>
        <w:bottom w:w="0" w:type="dxa"/>
        <w:right w:w="108" w:type="dxa"/>
      </w:tblCellMar>
    </w:tblPr>
    <w:tblStylePr w:type="firstRow">
      <w:rPr>
        <w:b/>
        <w:bCs/>
      </w:rPr>
      <w:tblPr/>
      <w:tcPr>
        <w:tcBorders>
          <w:bottom w:val="single" w:sz="12" w:space="0" w:color="8B8585" w:themeColor="accent4" w:themeTint="99"/>
        </w:tcBorders>
      </w:tcPr>
    </w:tblStylePr>
    <w:tblStylePr w:type="lastRow">
      <w:rPr>
        <w:b/>
        <w:bCs/>
      </w:rPr>
      <w:tblPr/>
      <w:tcPr>
        <w:tcBorders>
          <w:top w:val="double" w:sz="4" w:space="0" w:color="8B8585" w:themeColor="accent4" w:themeTint="99"/>
        </w:tcBorders>
      </w:tc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customStyle="1" w:styleId="GridTable6ColorfulAccent5">
    <w:name w:val="Grid Table 6 Colorful Accent 5"/>
    <w:basedOn w:val="Tabelanormal"/>
    <w:uiPriority w:val="51"/>
    <w:rsid w:val="00B73FD2"/>
    <w:pPr>
      <w:spacing w:after="0" w:line="240" w:lineRule="auto"/>
    </w:pPr>
    <w:rPr>
      <w:color w:val="BFBFBF" w:themeColor="accent5" w:themeShade="BF"/>
    </w:rPr>
    <w:tblPr>
      <w:tblStyleRowBandSize w:val="1"/>
      <w:tblStyleColBandSize w:val="1"/>
      <w:tblInd w:w="0" w:type="dxa"/>
      <w:tblBorders>
        <w:top w:val="single" w:sz="4" w:space="0" w:color="FFFFFF" w:themeColor="accent5" w:themeTint="99"/>
        <w:left w:val="single" w:sz="4" w:space="0" w:color="FFFFFF" w:themeColor="accent5" w:themeTint="99"/>
        <w:bottom w:val="single" w:sz="4" w:space="0" w:color="FFFFFF" w:themeColor="accent5" w:themeTint="99"/>
        <w:right w:val="single" w:sz="4" w:space="0" w:color="FFFFFF" w:themeColor="accent5" w:themeTint="99"/>
        <w:insideH w:val="single" w:sz="4" w:space="0" w:color="FFFFFF" w:themeColor="accent5" w:themeTint="99"/>
        <w:insideV w:val="single" w:sz="4" w:space="0" w:color="FFFFFF" w:themeColor="accent5" w:themeTint="99"/>
      </w:tblBorders>
      <w:tblCellMar>
        <w:top w:w="0" w:type="dxa"/>
        <w:left w:w="108" w:type="dxa"/>
        <w:bottom w:w="0" w:type="dxa"/>
        <w:right w:w="108" w:type="dxa"/>
      </w:tblCellMar>
    </w:tblPr>
    <w:tblStylePr w:type="firstRow">
      <w:rPr>
        <w:b/>
        <w:bCs/>
      </w:rPr>
      <w:tblPr/>
      <w:tcPr>
        <w:tcBorders>
          <w:bottom w:val="single" w:sz="12" w:space="0" w:color="FFFFFF" w:themeColor="accent5" w:themeTint="99"/>
        </w:tcBorders>
      </w:tcPr>
    </w:tblStylePr>
    <w:tblStylePr w:type="lastRow">
      <w:rPr>
        <w:b/>
        <w:bCs/>
      </w:rPr>
      <w:tblPr/>
      <w:tcPr>
        <w:tcBorders>
          <w:top w:val="double" w:sz="4" w:space="0" w:color="FFFFFF" w:themeColor="accent5" w:themeTint="99"/>
        </w:tcBorders>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customStyle="1" w:styleId="GridTable6ColorfulAccent6">
    <w:name w:val="Grid Table 6 Colorful Accent 6"/>
    <w:basedOn w:val="Tabelanormal"/>
    <w:uiPriority w:val="51"/>
    <w:rsid w:val="00B73FD2"/>
    <w:pPr>
      <w:spacing w:after="0" w:line="240" w:lineRule="auto"/>
    </w:pPr>
    <w:rPr>
      <w:color w:val="BFBFBF" w:themeColor="accent6" w:themeShade="BF"/>
    </w:rPr>
    <w:tblPr>
      <w:tblStyleRowBandSize w:val="1"/>
      <w:tblStyleColBandSize w:val="1"/>
      <w:tblInd w:w="0" w:type="dxa"/>
      <w:tblBorders>
        <w:top w:val="single" w:sz="4" w:space="0" w:color="FFFFFF" w:themeColor="accent6" w:themeTint="99"/>
        <w:left w:val="single" w:sz="4" w:space="0" w:color="FFFFFF" w:themeColor="accent6" w:themeTint="99"/>
        <w:bottom w:val="single" w:sz="4" w:space="0" w:color="FFFFFF" w:themeColor="accent6" w:themeTint="99"/>
        <w:right w:val="single" w:sz="4" w:space="0" w:color="FFFFFF" w:themeColor="accent6" w:themeTint="99"/>
        <w:insideH w:val="single" w:sz="4" w:space="0" w:color="FFFFFF" w:themeColor="accent6" w:themeTint="99"/>
        <w:insideV w:val="single" w:sz="4" w:space="0" w:color="FFFFFF" w:themeColor="accent6" w:themeTint="99"/>
      </w:tblBorders>
      <w:tblCellMar>
        <w:top w:w="0" w:type="dxa"/>
        <w:left w:w="108" w:type="dxa"/>
        <w:bottom w:w="0" w:type="dxa"/>
        <w:right w:w="108" w:type="dxa"/>
      </w:tblCellMar>
    </w:tblPr>
    <w:tblStylePr w:type="firstRow">
      <w:rPr>
        <w:b/>
        <w:bCs/>
      </w:rPr>
      <w:tblPr/>
      <w:tcPr>
        <w:tcBorders>
          <w:bottom w:val="single" w:sz="12" w:space="0" w:color="FFFFFF" w:themeColor="accent6" w:themeTint="99"/>
        </w:tcBorders>
      </w:tcPr>
    </w:tblStylePr>
    <w:tblStylePr w:type="lastRow">
      <w:rPr>
        <w:b/>
        <w:bCs/>
      </w:rPr>
      <w:tblPr/>
      <w:tcPr>
        <w:tcBorders>
          <w:top w:val="double" w:sz="4" w:space="0" w:color="FFFFFF" w:themeColor="accent6" w:themeTint="99"/>
        </w:tcBorders>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customStyle="1" w:styleId="GridTable7Colorful">
    <w:name w:val="Grid Table 7 Colorful"/>
    <w:basedOn w:val="Tabelanormal"/>
    <w:uiPriority w:val="52"/>
    <w:rsid w:val="00B73FD2"/>
    <w:pPr>
      <w:spacing w:after="0" w:line="240" w:lineRule="auto"/>
    </w:pPr>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
    <w:name w:val="Grid Table 7 Colorful Accent 1"/>
    <w:basedOn w:val="Tabelanormal"/>
    <w:uiPriority w:val="52"/>
    <w:rsid w:val="00B73FD2"/>
    <w:pPr>
      <w:spacing w:after="0" w:line="240" w:lineRule="auto"/>
    </w:pPr>
    <w:rPr>
      <w:color w:val="381212" w:themeColor="accent1" w:themeShade="BF"/>
    </w:rPr>
    <w:tblPr>
      <w:tblStyleRowBandSize w:val="1"/>
      <w:tblStyleColBandSize w:val="1"/>
      <w:tblInd w:w="0" w:type="dxa"/>
      <w:tblBorders>
        <w:top w:val="single" w:sz="4" w:space="0" w:color="C14646" w:themeColor="accent1" w:themeTint="99"/>
        <w:left w:val="single" w:sz="4" w:space="0" w:color="C14646" w:themeColor="accent1" w:themeTint="99"/>
        <w:bottom w:val="single" w:sz="4" w:space="0" w:color="C14646" w:themeColor="accent1" w:themeTint="99"/>
        <w:right w:val="single" w:sz="4" w:space="0" w:color="C14646" w:themeColor="accent1" w:themeTint="99"/>
        <w:insideH w:val="single" w:sz="4" w:space="0" w:color="C14646" w:themeColor="accent1" w:themeTint="99"/>
        <w:insideV w:val="single" w:sz="4" w:space="0" w:color="C14646"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C1C1" w:themeFill="accent1" w:themeFillTint="33"/>
      </w:tcPr>
    </w:tblStylePr>
    <w:tblStylePr w:type="band1Horz">
      <w:tblPr/>
      <w:tcPr>
        <w:shd w:val="clear" w:color="auto" w:fill="EAC1C1" w:themeFill="accent1" w:themeFillTint="33"/>
      </w:tcPr>
    </w:tblStylePr>
    <w:tblStylePr w:type="neCell">
      <w:tblPr/>
      <w:tcPr>
        <w:tcBorders>
          <w:bottom w:val="single" w:sz="4" w:space="0" w:color="C14646" w:themeColor="accent1" w:themeTint="99"/>
        </w:tcBorders>
      </w:tcPr>
    </w:tblStylePr>
    <w:tblStylePr w:type="nwCell">
      <w:tblPr/>
      <w:tcPr>
        <w:tcBorders>
          <w:bottom w:val="single" w:sz="4" w:space="0" w:color="C14646" w:themeColor="accent1" w:themeTint="99"/>
        </w:tcBorders>
      </w:tcPr>
    </w:tblStylePr>
    <w:tblStylePr w:type="seCell">
      <w:tblPr/>
      <w:tcPr>
        <w:tcBorders>
          <w:top w:val="single" w:sz="4" w:space="0" w:color="C14646" w:themeColor="accent1" w:themeTint="99"/>
        </w:tcBorders>
      </w:tcPr>
    </w:tblStylePr>
    <w:tblStylePr w:type="swCell">
      <w:tblPr/>
      <w:tcPr>
        <w:tcBorders>
          <w:top w:val="single" w:sz="4" w:space="0" w:color="C14646" w:themeColor="accent1" w:themeTint="99"/>
        </w:tcBorders>
      </w:tcPr>
    </w:tblStylePr>
  </w:style>
  <w:style w:type="table" w:customStyle="1" w:styleId="GridTable7ColorfulAccent2">
    <w:name w:val="Grid Table 7 Colorful Accent 2"/>
    <w:basedOn w:val="Tabelanormal"/>
    <w:uiPriority w:val="52"/>
    <w:rsid w:val="00B73FD2"/>
    <w:pPr>
      <w:spacing w:after="0" w:line="240" w:lineRule="auto"/>
    </w:pPr>
    <w:rPr>
      <w:color w:val="FFC20C" w:themeColor="accent2" w:themeShade="BF"/>
    </w:rPr>
    <w:tblPr>
      <w:tblStyleRowBandSize w:val="1"/>
      <w:tblStyleColBandSize w:val="1"/>
      <w:tblInd w:w="0" w:type="dxa"/>
      <w:tblBorders>
        <w:top w:val="single" w:sz="4" w:space="0" w:color="FFE7A3" w:themeColor="accent2" w:themeTint="99"/>
        <w:left w:val="single" w:sz="4" w:space="0" w:color="FFE7A3" w:themeColor="accent2" w:themeTint="99"/>
        <w:bottom w:val="single" w:sz="4" w:space="0" w:color="FFE7A3" w:themeColor="accent2" w:themeTint="99"/>
        <w:right w:val="single" w:sz="4" w:space="0" w:color="FFE7A3" w:themeColor="accent2" w:themeTint="99"/>
        <w:insideH w:val="single" w:sz="4" w:space="0" w:color="FFE7A3" w:themeColor="accent2" w:themeTint="99"/>
        <w:insideV w:val="single" w:sz="4" w:space="0" w:color="FFE7A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7E0" w:themeFill="accent2" w:themeFillTint="33"/>
      </w:tcPr>
    </w:tblStylePr>
    <w:tblStylePr w:type="band1Horz">
      <w:tblPr/>
      <w:tcPr>
        <w:shd w:val="clear" w:color="auto" w:fill="FFF7E0" w:themeFill="accent2" w:themeFillTint="33"/>
      </w:tcPr>
    </w:tblStylePr>
    <w:tblStylePr w:type="neCell">
      <w:tblPr/>
      <w:tcPr>
        <w:tcBorders>
          <w:bottom w:val="single" w:sz="4" w:space="0" w:color="FFE7A3" w:themeColor="accent2" w:themeTint="99"/>
        </w:tcBorders>
      </w:tcPr>
    </w:tblStylePr>
    <w:tblStylePr w:type="nwCell">
      <w:tblPr/>
      <w:tcPr>
        <w:tcBorders>
          <w:bottom w:val="single" w:sz="4" w:space="0" w:color="FFE7A3" w:themeColor="accent2" w:themeTint="99"/>
        </w:tcBorders>
      </w:tcPr>
    </w:tblStylePr>
    <w:tblStylePr w:type="seCell">
      <w:tblPr/>
      <w:tcPr>
        <w:tcBorders>
          <w:top w:val="single" w:sz="4" w:space="0" w:color="FFE7A3" w:themeColor="accent2" w:themeTint="99"/>
        </w:tcBorders>
      </w:tcPr>
    </w:tblStylePr>
    <w:tblStylePr w:type="swCell">
      <w:tblPr/>
      <w:tcPr>
        <w:tcBorders>
          <w:top w:val="single" w:sz="4" w:space="0" w:color="FFE7A3" w:themeColor="accent2" w:themeTint="99"/>
        </w:tcBorders>
      </w:tcPr>
    </w:tblStylePr>
  </w:style>
  <w:style w:type="table" w:customStyle="1" w:styleId="GridTable7ColorfulAccent3">
    <w:name w:val="Grid Table 7 Colorful Accent 3"/>
    <w:basedOn w:val="Tabelanormal"/>
    <w:uiPriority w:val="52"/>
    <w:rsid w:val="00B73FD2"/>
    <w:pPr>
      <w:spacing w:after="0" w:line="240" w:lineRule="auto"/>
    </w:pPr>
    <w:rPr>
      <w:color w:val="49B3A1" w:themeColor="accent3" w:themeShade="BF"/>
    </w:rPr>
    <w:tblPr>
      <w:tblStyleRowBandSize w:val="1"/>
      <w:tblStyleColBandSize w:val="1"/>
      <w:tblInd w:w="0" w:type="dxa"/>
      <w:tblBorders>
        <w:top w:val="single" w:sz="4" w:space="0" w:color="B5E1D9" w:themeColor="accent3" w:themeTint="99"/>
        <w:left w:val="single" w:sz="4" w:space="0" w:color="B5E1D9" w:themeColor="accent3" w:themeTint="99"/>
        <w:bottom w:val="single" w:sz="4" w:space="0" w:color="B5E1D9" w:themeColor="accent3" w:themeTint="99"/>
        <w:right w:val="single" w:sz="4" w:space="0" w:color="B5E1D9" w:themeColor="accent3" w:themeTint="99"/>
        <w:insideH w:val="single" w:sz="4" w:space="0" w:color="B5E1D9" w:themeColor="accent3" w:themeTint="99"/>
        <w:insideV w:val="single" w:sz="4" w:space="0" w:color="B5E1D9"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F5F2" w:themeFill="accent3" w:themeFillTint="33"/>
      </w:tcPr>
    </w:tblStylePr>
    <w:tblStylePr w:type="band1Horz">
      <w:tblPr/>
      <w:tcPr>
        <w:shd w:val="clear" w:color="auto" w:fill="E6F5F2" w:themeFill="accent3" w:themeFillTint="33"/>
      </w:tcPr>
    </w:tblStylePr>
    <w:tblStylePr w:type="neCell">
      <w:tblPr/>
      <w:tcPr>
        <w:tcBorders>
          <w:bottom w:val="single" w:sz="4" w:space="0" w:color="B5E1D9" w:themeColor="accent3" w:themeTint="99"/>
        </w:tcBorders>
      </w:tcPr>
    </w:tblStylePr>
    <w:tblStylePr w:type="nwCell">
      <w:tblPr/>
      <w:tcPr>
        <w:tcBorders>
          <w:bottom w:val="single" w:sz="4" w:space="0" w:color="B5E1D9" w:themeColor="accent3" w:themeTint="99"/>
        </w:tcBorders>
      </w:tcPr>
    </w:tblStylePr>
    <w:tblStylePr w:type="seCell">
      <w:tblPr/>
      <w:tcPr>
        <w:tcBorders>
          <w:top w:val="single" w:sz="4" w:space="0" w:color="B5E1D9" w:themeColor="accent3" w:themeTint="99"/>
        </w:tcBorders>
      </w:tcPr>
    </w:tblStylePr>
    <w:tblStylePr w:type="swCell">
      <w:tblPr/>
      <w:tcPr>
        <w:tcBorders>
          <w:top w:val="single" w:sz="4" w:space="0" w:color="B5E1D9" w:themeColor="accent3" w:themeTint="99"/>
        </w:tcBorders>
      </w:tcPr>
    </w:tblStylePr>
  </w:style>
  <w:style w:type="table" w:customStyle="1" w:styleId="GridTable7ColorfulAccent4">
    <w:name w:val="Grid Table 7 Colorful Accent 4"/>
    <w:basedOn w:val="Tabelanormal"/>
    <w:uiPriority w:val="52"/>
    <w:rsid w:val="00B73FD2"/>
    <w:pPr>
      <w:spacing w:after="0" w:line="240" w:lineRule="auto"/>
    </w:pPr>
    <w:rPr>
      <w:color w:val="2C2A2A" w:themeColor="accent4" w:themeShade="BF"/>
    </w:rPr>
    <w:tblPr>
      <w:tblStyleRowBandSize w:val="1"/>
      <w:tblStyleColBandSize w:val="1"/>
      <w:tblInd w:w="0" w:type="dxa"/>
      <w:tblBorders>
        <w:top w:val="single" w:sz="4" w:space="0" w:color="8B8585" w:themeColor="accent4" w:themeTint="99"/>
        <w:left w:val="single" w:sz="4" w:space="0" w:color="8B8585" w:themeColor="accent4" w:themeTint="99"/>
        <w:bottom w:val="single" w:sz="4" w:space="0" w:color="8B8585" w:themeColor="accent4" w:themeTint="99"/>
        <w:right w:val="single" w:sz="4" w:space="0" w:color="8B8585" w:themeColor="accent4" w:themeTint="99"/>
        <w:insideH w:val="single" w:sz="4" w:space="0" w:color="8B8585" w:themeColor="accent4" w:themeTint="99"/>
        <w:insideV w:val="single" w:sz="4" w:space="0" w:color="8B8585"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8D6D6" w:themeFill="accent4" w:themeFillTint="33"/>
      </w:tcPr>
    </w:tblStylePr>
    <w:tblStylePr w:type="band1Horz">
      <w:tblPr/>
      <w:tcPr>
        <w:shd w:val="clear" w:color="auto" w:fill="D8D6D6" w:themeFill="accent4" w:themeFillTint="33"/>
      </w:tcPr>
    </w:tblStylePr>
    <w:tblStylePr w:type="neCell">
      <w:tblPr/>
      <w:tcPr>
        <w:tcBorders>
          <w:bottom w:val="single" w:sz="4" w:space="0" w:color="8B8585" w:themeColor="accent4" w:themeTint="99"/>
        </w:tcBorders>
      </w:tcPr>
    </w:tblStylePr>
    <w:tblStylePr w:type="nwCell">
      <w:tblPr/>
      <w:tcPr>
        <w:tcBorders>
          <w:bottom w:val="single" w:sz="4" w:space="0" w:color="8B8585" w:themeColor="accent4" w:themeTint="99"/>
        </w:tcBorders>
      </w:tcPr>
    </w:tblStylePr>
    <w:tblStylePr w:type="seCell">
      <w:tblPr/>
      <w:tcPr>
        <w:tcBorders>
          <w:top w:val="single" w:sz="4" w:space="0" w:color="8B8585" w:themeColor="accent4" w:themeTint="99"/>
        </w:tcBorders>
      </w:tcPr>
    </w:tblStylePr>
    <w:tblStylePr w:type="swCell">
      <w:tblPr/>
      <w:tcPr>
        <w:tcBorders>
          <w:top w:val="single" w:sz="4" w:space="0" w:color="8B8585" w:themeColor="accent4" w:themeTint="99"/>
        </w:tcBorders>
      </w:tcPr>
    </w:tblStylePr>
  </w:style>
  <w:style w:type="table" w:customStyle="1" w:styleId="GridTable7ColorfulAccent5">
    <w:name w:val="Grid Table 7 Colorful Accent 5"/>
    <w:basedOn w:val="Tabelanormal"/>
    <w:uiPriority w:val="52"/>
    <w:rsid w:val="00B73FD2"/>
    <w:pPr>
      <w:spacing w:after="0" w:line="240" w:lineRule="auto"/>
    </w:pPr>
    <w:rPr>
      <w:color w:val="BFBFBF" w:themeColor="accent5" w:themeShade="BF"/>
    </w:rPr>
    <w:tblPr>
      <w:tblStyleRowBandSize w:val="1"/>
      <w:tblStyleColBandSize w:val="1"/>
      <w:tblInd w:w="0" w:type="dxa"/>
      <w:tblBorders>
        <w:top w:val="single" w:sz="4" w:space="0" w:color="FFFFFF" w:themeColor="accent5" w:themeTint="99"/>
        <w:left w:val="single" w:sz="4" w:space="0" w:color="FFFFFF" w:themeColor="accent5" w:themeTint="99"/>
        <w:bottom w:val="single" w:sz="4" w:space="0" w:color="FFFFFF" w:themeColor="accent5" w:themeTint="99"/>
        <w:right w:val="single" w:sz="4" w:space="0" w:color="FFFFFF" w:themeColor="accent5" w:themeTint="99"/>
        <w:insideH w:val="single" w:sz="4" w:space="0" w:color="FFFFFF" w:themeColor="accent5" w:themeTint="99"/>
        <w:insideV w:val="single" w:sz="4" w:space="0" w:color="FFFFFF"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FFF" w:themeFill="accent5" w:themeFillTint="33"/>
      </w:tcPr>
    </w:tblStylePr>
    <w:tblStylePr w:type="band1Horz">
      <w:tblPr/>
      <w:tcPr>
        <w:shd w:val="clear" w:color="auto" w:fill="FFFFFF" w:themeFill="accent5" w:themeFillTint="33"/>
      </w:tcPr>
    </w:tblStylePr>
    <w:tblStylePr w:type="neCell">
      <w:tblPr/>
      <w:tcPr>
        <w:tcBorders>
          <w:bottom w:val="single" w:sz="4" w:space="0" w:color="FFFFFF" w:themeColor="accent5" w:themeTint="99"/>
        </w:tcBorders>
      </w:tcPr>
    </w:tblStylePr>
    <w:tblStylePr w:type="nwCell">
      <w:tblPr/>
      <w:tcPr>
        <w:tcBorders>
          <w:bottom w:val="single" w:sz="4" w:space="0" w:color="FFFFFF" w:themeColor="accent5" w:themeTint="99"/>
        </w:tcBorders>
      </w:tcPr>
    </w:tblStylePr>
    <w:tblStylePr w:type="seCell">
      <w:tblPr/>
      <w:tcPr>
        <w:tcBorders>
          <w:top w:val="single" w:sz="4" w:space="0" w:color="FFFFFF" w:themeColor="accent5" w:themeTint="99"/>
        </w:tcBorders>
      </w:tcPr>
    </w:tblStylePr>
    <w:tblStylePr w:type="swCell">
      <w:tblPr/>
      <w:tcPr>
        <w:tcBorders>
          <w:top w:val="single" w:sz="4" w:space="0" w:color="FFFFFF" w:themeColor="accent5" w:themeTint="99"/>
        </w:tcBorders>
      </w:tcPr>
    </w:tblStylePr>
  </w:style>
  <w:style w:type="table" w:customStyle="1" w:styleId="GridTable7ColorfulAccent6">
    <w:name w:val="Grid Table 7 Colorful Accent 6"/>
    <w:basedOn w:val="Tabelanormal"/>
    <w:uiPriority w:val="52"/>
    <w:rsid w:val="00B73FD2"/>
    <w:pPr>
      <w:spacing w:after="0" w:line="240" w:lineRule="auto"/>
    </w:pPr>
    <w:rPr>
      <w:color w:val="BFBFBF" w:themeColor="accent6" w:themeShade="BF"/>
    </w:rPr>
    <w:tblPr>
      <w:tblStyleRowBandSize w:val="1"/>
      <w:tblStyleColBandSize w:val="1"/>
      <w:tblInd w:w="0" w:type="dxa"/>
      <w:tblBorders>
        <w:top w:val="single" w:sz="4" w:space="0" w:color="FFFFFF" w:themeColor="accent6" w:themeTint="99"/>
        <w:left w:val="single" w:sz="4" w:space="0" w:color="FFFFFF" w:themeColor="accent6" w:themeTint="99"/>
        <w:bottom w:val="single" w:sz="4" w:space="0" w:color="FFFFFF" w:themeColor="accent6" w:themeTint="99"/>
        <w:right w:val="single" w:sz="4" w:space="0" w:color="FFFFFF" w:themeColor="accent6" w:themeTint="99"/>
        <w:insideH w:val="single" w:sz="4" w:space="0" w:color="FFFFFF" w:themeColor="accent6" w:themeTint="99"/>
        <w:insideV w:val="single" w:sz="4" w:space="0" w:color="FFFFFF"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FFF" w:themeFill="accent6" w:themeFillTint="33"/>
      </w:tcPr>
    </w:tblStylePr>
    <w:tblStylePr w:type="band1Horz">
      <w:tblPr/>
      <w:tcPr>
        <w:shd w:val="clear" w:color="auto" w:fill="FFFFFF" w:themeFill="accent6" w:themeFillTint="33"/>
      </w:tcPr>
    </w:tblStylePr>
    <w:tblStylePr w:type="neCell">
      <w:tblPr/>
      <w:tcPr>
        <w:tcBorders>
          <w:bottom w:val="single" w:sz="4" w:space="0" w:color="FFFFFF" w:themeColor="accent6" w:themeTint="99"/>
        </w:tcBorders>
      </w:tcPr>
    </w:tblStylePr>
    <w:tblStylePr w:type="nwCell">
      <w:tblPr/>
      <w:tcPr>
        <w:tcBorders>
          <w:bottom w:val="single" w:sz="4" w:space="0" w:color="FFFFFF" w:themeColor="accent6" w:themeTint="99"/>
        </w:tcBorders>
      </w:tcPr>
    </w:tblStylePr>
    <w:tblStylePr w:type="seCell">
      <w:tblPr/>
      <w:tcPr>
        <w:tcBorders>
          <w:top w:val="single" w:sz="4" w:space="0" w:color="FFFFFF" w:themeColor="accent6" w:themeTint="99"/>
        </w:tcBorders>
      </w:tcPr>
    </w:tblStylePr>
    <w:tblStylePr w:type="swCell">
      <w:tblPr/>
      <w:tcPr>
        <w:tcBorders>
          <w:top w:val="single" w:sz="4" w:space="0" w:color="FFFFFF" w:themeColor="accent6" w:themeTint="99"/>
        </w:tcBorders>
      </w:tcPr>
    </w:tblStylePr>
  </w:style>
  <w:style w:type="character" w:customStyle="1" w:styleId="Ttulo3Char">
    <w:name w:val="Título 3 Char"/>
    <w:basedOn w:val="Fontepargpadro"/>
    <w:link w:val="Ttulo3"/>
    <w:uiPriority w:val="9"/>
    <w:semiHidden/>
    <w:rsid w:val="00B73FD2"/>
    <w:rPr>
      <w:rFonts w:ascii="Arial" w:eastAsiaTheme="majorEastAsia" w:hAnsi="Arial" w:cs="Arial"/>
      <w:color w:val="250C0C" w:themeColor="accent1" w:themeShade="7F"/>
      <w:sz w:val="24"/>
      <w:szCs w:val="24"/>
    </w:rPr>
  </w:style>
  <w:style w:type="character" w:customStyle="1" w:styleId="Ttulo4Char">
    <w:name w:val="Título 4 Char"/>
    <w:basedOn w:val="Fontepargpadro"/>
    <w:link w:val="Ttulo4"/>
    <w:uiPriority w:val="9"/>
    <w:semiHidden/>
    <w:rsid w:val="00B73FD2"/>
    <w:rPr>
      <w:rFonts w:ascii="Arial" w:eastAsiaTheme="majorEastAsia" w:hAnsi="Arial" w:cs="Arial"/>
      <w:i/>
      <w:iCs/>
      <w:color w:val="381212" w:themeColor="accent1" w:themeShade="BF"/>
    </w:rPr>
  </w:style>
  <w:style w:type="character" w:customStyle="1" w:styleId="Ttulo5Char">
    <w:name w:val="Título 5 Char"/>
    <w:basedOn w:val="Fontepargpadro"/>
    <w:link w:val="Ttulo5"/>
    <w:uiPriority w:val="9"/>
    <w:semiHidden/>
    <w:rsid w:val="00B73FD2"/>
    <w:rPr>
      <w:rFonts w:ascii="Arial" w:eastAsiaTheme="majorEastAsia" w:hAnsi="Arial" w:cs="Arial"/>
      <w:color w:val="381212" w:themeColor="accent1" w:themeShade="BF"/>
    </w:rPr>
  </w:style>
  <w:style w:type="character" w:customStyle="1" w:styleId="Ttulo6Char">
    <w:name w:val="Título 6 Char"/>
    <w:basedOn w:val="Fontepargpadro"/>
    <w:link w:val="Ttulo6"/>
    <w:uiPriority w:val="9"/>
    <w:semiHidden/>
    <w:rsid w:val="00B73FD2"/>
    <w:rPr>
      <w:rFonts w:ascii="Arial" w:eastAsiaTheme="majorEastAsia" w:hAnsi="Arial" w:cs="Arial"/>
      <w:color w:val="250C0C" w:themeColor="accent1" w:themeShade="7F"/>
    </w:rPr>
  </w:style>
  <w:style w:type="character" w:customStyle="1" w:styleId="Ttulo7Char">
    <w:name w:val="Título 7 Char"/>
    <w:basedOn w:val="Fontepargpadro"/>
    <w:link w:val="Ttulo7"/>
    <w:uiPriority w:val="9"/>
    <w:semiHidden/>
    <w:rsid w:val="00B73FD2"/>
    <w:rPr>
      <w:rFonts w:ascii="Arial" w:eastAsiaTheme="majorEastAsia" w:hAnsi="Arial" w:cs="Arial"/>
      <w:i/>
      <w:iCs/>
      <w:color w:val="250C0C" w:themeColor="accent1" w:themeShade="7F"/>
    </w:rPr>
  </w:style>
  <w:style w:type="character" w:customStyle="1" w:styleId="Ttulo8Char">
    <w:name w:val="Título 8 Char"/>
    <w:basedOn w:val="Fontepargpadro"/>
    <w:link w:val="Ttulo8"/>
    <w:uiPriority w:val="9"/>
    <w:semiHidden/>
    <w:rsid w:val="00B73FD2"/>
    <w:rPr>
      <w:rFonts w:ascii="Arial" w:eastAsiaTheme="majorEastAsia" w:hAnsi="Arial" w:cs="Arial"/>
      <w:color w:val="272727" w:themeColor="text1" w:themeTint="D8"/>
      <w:szCs w:val="21"/>
    </w:rPr>
  </w:style>
  <w:style w:type="character" w:customStyle="1" w:styleId="Ttulo9Char">
    <w:name w:val="Título 9 Char"/>
    <w:basedOn w:val="Fontepargpadro"/>
    <w:link w:val="Ttulo9"/>
    <w:uiPriority w:val="9"/>
    <w:semiHidden/>
    <w:rsid w:val="00B73FD2"/>
    <w:rPr>
      <w:rFonts w:ascii="Arial" w:eastAsiaTheme="majorEastAsia" w:hAnsi="Arial" w:cs="Arial"/>
      <w:i/>
      <w:iCs/>
      <w:color w:val="272727" w:themeColor="text1" w:themeTint="D8"/>
      <w:szCs w:val="21"/>
    </w:rPr>
  </w:style>
  <w:style w:type="character" w:styleId="AcrnimoHTML">
    <w:name w:val="HTML Acronym"/>
    <w:basedOn w:val="Fontepargpadro"/>
    <w:uiPriority w:val="99"/>
    <w:semiHidden/>
    <w:unhideWhenUsed/>
    <w:rsid w:val="00B73FD2"/>
    <w:rPr>
      <w:rFonts w:ascii="Arial" w:hAnsi="Arial" w:cs="Arial"/>
      <w:sz w:val="22"/>
    </w:rPr>
  </w:style>
  <w:style w:type="paragraph" w:styleId="EndereoHTML">
    <w:name w:val="HTML Address"/>
    <w:basedOn w:val="Normal"/>
    <w:link w:val="EndereoHTMLChar"/>
    <w:uiPriority w:val="99"/>
    <w:semiHidden/>
    <w:unhideWhenUsed/>
    <w:rsid w:val="00B73FD2"/>
    <w:pPr>
      <w:spacing w:after="0" w:line="240" w:lineRule="auto"/>
    </w:pPr>
    <w:rPr>
      <w:rFonts w:ascii="Arial" w:eastAsiaTheme="minorEastAsia" w:hAnsi="Arial" w:cs="Arial"/>
      <w:i/>
      <w:iCs/>
      <w:lang w:val="pt-PT"/>
    </w:rPr>
  </w:style>
  <w:style w:type="character" w:customStyle="1" w:styleId="EndereoHTMLChar">
    <w:name w:val="Endereço HTML Char"/>
    <w:basedOn w:val="Fontepargpadro"/>
    <w:link w:val="EndereoHTML"/>
    <w:uiPriority w:val="99"/>
    <w:semiHidden/>
    <w:rsid w:val="00B73FD2"/>
    <w:rPr>
      <w:rFonts w:ascii="Arial" w:hAnsi="Arial" w:cs="Arial"/>
      <w:i/>
      <w:iCs/>
      <w:color w:val="auto"/>
    </w:rPr>
  </w:style>
  <w:style w:type="character" w:styleId="CitaoHTML">
    <w:name w:val="HTML Cite"/>
    <w:basedOn w:val="Fontepargpadro"/>
    <w:uiPriority w:val="99"/>
    <w:semiHidden/>
    <w:unhideWhenUsed/>
    <w:rsid w:val="00B73FD2"/>
    <w:rPr>
      <w:rFonts w:ascii="Arial" w:hAnsi="Arial" w:cs="Arial"/>
      <w:i/>
      <w:iCs/>
      <w:sz w:val="22"/>
    </w:rPr>
  </w:style>
  <w:style w:type="character" w:styleId="CdigoHTML">
    <w:name w:val="HTML Code"/>
    <w:basedOn w:val="Fontepargpadro"/>
    <w:uiPriority w:val="99"/>
    <w:semiHidden/>
    <w:unhideWhenUsed/>
    <w:rsid w:val="00B73FD2"/>
    <w:rPr>
      <w:rFonts w:ascii="Consolas" w:hAnsi="Consolas" w:cs="Arial"/>
      <w:sz w:val="22"/>
      <w:szCs w:val="20"/>
    </w:rPr>
  </w:style>
  <w:style w:type="character" w:styleId="DefinioHTML">
    <w:name w:val="HTML Definition"/>
    <w:basedOn w:val="Fontepargpadro"/>
    <w:uiPriority w:val="99"/>
    <w:semiHidden/>
    <w:unhideWhenUsed/>
    <w:rsid w:val="00B73FD2"/>
    <w:rPr>
      <w:rFonts w:ascii="Arial" w:hAnsi="Arial" w:cs="Arial"/>
      <w:i/>
      <w:iCs/>
      <w:sz w:val="22"/>
    </w:rPr>
  </w:style>
  <w:style w:type="character" w:styleId="TecladoHTML">
    <w:name w:val="HTML Keyboard"/>
    <w:basedOn w:val="Fontepargpadro"/>
    <w:uiPriority w:val="99"/>
    <w:semiHidden/>
    <w:unhideWhenUsed/>
    <w:rsid w:val="00B73FD2"/>
    <w:rPr>
      <w:rFonts w:ascii="Consolas" w:hAnsi="Consolas" w:cs="Arial"/>
      <w:sz w:val="22"/>
      <w:szCs w:val="20"/>
    </w:rPr>
  </w:style>
  <w:style w:type="paragraph" w:styleId="Pr-formataoHTML">
    <w:name w:val="HTML Preformatted"/>
    <w:basedOn w:val="Normal"/>
    <w:link w:val="Pr-formataoHTMLChar"/>
    <w:uiPriority w:val="99"/>
    <w:semiHidden/>
    <w:unhideWhenUsed/>
    <w:rsid w:val="00B73FD2"/>
    <w:pPr>
      <w:spacing w:after="0" w:line="240" w:lineRule="auto"/>
    </w:pPr>
    <w:rPr>
      <w:rFonts w:ascii="Consolas" w:eastAsiaTheme="minorEastAsia" w:hAnsi="Consolas" w:cs="Arial"/>
      <w:lang w:val="pt-PT"/>
    </w:rPr>
  </w:style>
  <w:style w:type="character" w:customStyle="1" w:styleId="Pr-formataoHTMLChar">
    <w:name w:val="Pré-formatação HTML Char"/>
    <w:basedOn w:val="Fontepargpadro"/>
    <w:link w:val="Pr-formataoHTML"/>
    <w:uiPriority w:val="99"/>
    <w:semiHidden/>
    <w:rsid w:val="00B73FD2"/>
    <w:rPr>
      <w:rFonts w:ascii="Consolas" w:hAnsi="Consolas" w:cs="Arial"/>
      <w:color w:val="auto"/>
    </w:rPr>
  </w:style>
  <w:style w:type="character" w:styleId="ExemploHTML">
    <w:name w:val="HTML Sample"/>
    <w:basedOn w:val="Fontepargpadro"/>
    <w:uiPriority w:val="99"/>
    <w:semiHidden/>
    <w:unhideWhenUsed/>
    <w:rsid w:val="00B73FD2"/>
    <w:rPr>
      <w:rFonts w:ascii="Consolas" w:hAnsi="Consolas" w:cs="Arial"/>
      <w:sz w:val="24"/>
      <w:szCs w:val="24"/>
    </w:rPr>
  </w:style>
  <w:style w:type="character" w:styleId="MquinadeescreverHTML">
    <w:name w:val="HTML Typewriter"/>
    <w:basedOn w:val="Fontepargpadro"/>
    <w:uiPriority w:val="99"/>
    <w:semiHidden/>
    <w:unhideWhenUsed/>
    <w:rsid w:val="00B73FD2"/>
    <w:rPr>
      <w:rFonts w:ascii="Consolas" w:hAnsi="Consolas" w:cs="Arial"/>
      <w:sz w:val="22"/>
      <w:szCs w:val="20"/>
    </w:rPr>
  </w:style>
  <w:style w:type="character" w:styleId="VarivelHTML">
    <w:name w:val="HTML Variable"/>
    <w:basedOn w:val="Fontepargpadro"/>
    <w:uiPriority w:val="99"/>
    <w:semiHidden/>
    <w:unhideWhenUsed/>
    <w:rsid w:val="00B73FD2"/>
    <w:rPr>
      <w:rFonts w:ascii="Arial" w:hAnsi="Arial" w:cs="Arial"/>
      <w:i/>
      <w:iCs/>
      <w:sz w:val="22"/>
    </w:rPr>
  </w:style>
  <w:style w:type="character" w:styleId="Hyperlink">
    <w:name w:val="Hyperlink"/>
    <w:basedOn w:val="Fontepargpadro"/>
    <w:uiPriority w:val="99"/>
    <w:unhideWhenUsed/>
    <w:rsid w:val="00B73FD2"/>
    <w:rPr>
      <w:rFonts w:ascii="Arial" w:hAnsi="Arial" w:cs="Arial"/>
      <w:color w:val="1D1C1C" w:themeColor="accent4" w:themeShade="80"/>
      <w:sz w:val="22"/>
      <w:u w:val="single"/>
    </w:rPr>
  </w:style>
  <w:style w:type="paragraph" w:styleId="Remissivo1">
    <w:name w:val="index 1"/>
    <w:basedOn w:val="Normal"/>
    <w:next w:val="Normal"/>
    <w:autoRedefine/>
    <w:uiPriority w:val="99"/>
    <w:semiHidden/>
    <w:unhideWhenUsed/>
    <w:rsid w:val="00B73FD2"/>
    <w:pPr>
      <w:spacing w:after="0" w:line="240" w:lineRule="auto"/>
      <w:ind w:left="200" w:hanging="200"/>
    </w:pPr>
    <w:rPr>
      <w:rFonts w:ascii="Arial" w:eastAsiaTheme="minorEastAsia" w:hAnsi="Arial" w:cs="Arial"/>
      <w:lang w:val="pt-PT"/>
    </w:rPr>
  </w:style>
  <w:style w:type="paragraph" w:styleId="Remissivo2">
    <w:name w:val="index 2"/>
    <w:basedOn w:val="Normal"/>
    <w:next w:val="Normal"/>
    <w:autoRedefine/>
    <w:uiPriority w:val="99"/>
    <w:semiHidden/>
    <w:unhideWhenUsed/>
    <w:rsid w:val="00B73FD2"/>
    <w:pPr>
      <w:spacing w:after="0" w:line="240" w:lineRule="auto"/>
      <w:ind w:left="400" w:hanging="200"/>
    </w:pPr>
    <w:rPr>
      <w:rFonts w:ascii="Arial" w:eastAsiaTheme="minorEastAsia" w:hAnsi="Arial" w:cs="Arial"/>
      <w:lang w:val="pt-PT"/>
    </w:rPr>
  </w:style>
  <w:style w:type="paragraph" w:styleId="Remissivo3">
    <w:name w:val="index 3"/>
    <w:basedOn w:val="Normal"/>
    <w:next w:val="Normal"/>
    <w:autoRedefine/>
    <w:uiPriority w:val="99"/>
    <w:semiHidden/>
    <w:unhideWhenUsed/>
    <w:rsid w:val="00B73FD2"/>
    <w:pPr>
      <w:spacing w:after="0" w:line="240" w:lineRule="auto"/>
      <w:ind w:left="600" w:hanging="200"/>
    </w:pPr>
    <w:rPr>
      <w:rFonts w:ascii="Arial" w:eastAsiaTheme="minorEastAsia" w:hAnsi="Arial" w:cs="Arial"/>
      <w:lang w:val="pt-PT"/>
    </w:rPr>
  </w:style>
  <w:style w:type="paragraph" w:styleId="Remissivo4">
    <w:name w:val="index 4"/>
    <w:basedOn w:val="Normal"/>
    <w:next w:val="Normal"/>
    <w:autoRedefine/>
    <w:uiPriority w:val="99"/>
    <w:semiHidden/>
    <w:unhideWhenUsed/>
    <w:rsid w:val="00B73FD2"/>
    <w:pPr>
      <w:spacing w:after="0" w:line="240" w:lineRule="auto"/>
      <w:ind w:left="800" w:hanging="200"/>
    </w:pPr>
    <w:rPr>
      <w:rFonts w:ascii="Arial" w:eastAsiaTheme="minorEastAsia" w:hAnsi="Arial" w:cs="Arial"/>
      <w:lang w:val="pt-PT"/>
    </w:rPr>
  </w:style>
  <w:style w:type="paragraph" w:styleId="Remissivo5">
    <w:name w:val="index 5"/>
    <w:basedOn w:val="Normal"/>
    <w:next w:val="Normal"/>
    <w:autoRedefine/>
    <w:uiPriority w:val="99"/>
    <w:semiHidden/>
    <w:unhideWhenUsed/>
    <w:rsid w:val="00B73FD2"/>
    <w:pPr>
      <w:spacing w:after="0" w:line="240" w:lineRule="auto"/>
      <w:ind w:left="1000" w:hanging="200"/>
    </w:pPr>
    <w:rPr>
      <w:rFonts w:ascii="Arial" w:eastAsiaTheme="minorEastAsia" w:hAnsi="Arial" w:cs="Arial"/>
      <w:lang w:val="pt-PT"/>
    </w:rPr>
  </w:style>
  <w:style w:type="paragraph" w:styleId="Remissivo6">
    <w:name w:val="index 6"/>
    <w:basedOn w:val="Normal"/>
    <w:next w:val="Normal"/>
    <w:autoRedefine/>
    <w:uiPriority w:val="99"/>
    <w:semiHidden/>
    <w:unhideWhenUsed/>
    <w:rsid w:val="00B73FD2"/>
    <w:pPr>
      <w:spacing w:after="0" w:line="240" w:lineRule="auto"/>
      <w:ind w:left="1200" w:hanging="200"/>
    </w:pPr>
    <w:rPr>
      <w:rFonts w:ascii="Arial" w:eastAsiaTheme="minorEastAsia" w:hAnsi="Arial" w:cs="Arial"/>
      <w:lang w:val="pt-PT"/>
    </w:rPr>
  </w:style>
  <w:style w:type="paragraph" w:styleId="Remissivo7">
    <w:name w:val="index 7"/>
    <w:basedOn w:val="Normal"/>
    <w:next w:val="Normal"/>
    <w:autoRedefine/>
    <w:uiPriority w:val="99"/>
    <w:semiHidden/>
    <w:unhideWhenUsed/>
    <w:rsid w:val="00B73FD2"/>
    <w:pPr>
      <w:spacing w:after="0" w:line="240" w:lineRule="auto"/>
      <w:ind w:left="1400" w:hanging="200"/>
    </w:pPr>
    <w:rPr>
      <w:rFonts w:ascii="Arial" w:eastAsiaTheme="minorEastAsia" w:hAnsi="Arial" w:cs="Arial"/>
      <w:lang w:val="pt-PT"/>
    </w:rPr>
  </w:style>
  <w:style w:type="paragraph" w:styleId="Remissivo8">
    <w:name w:val="index 8"/>
    <w:basedOn w:val="Normal"/>
    <w:next w:val="Normal"/>
    <w:autoRedefine/>
    <w:uiPriority w:val="99"/>
    <w:semiHidden/>
    <w:unhideWhenUsed/>
    <w:rsid w:val="00B73FD2"/>
    <w:pPr>
      <w:spacing w:after="0" w:line="240" w:lineRule="auto"/>
      <w:ind w:left="1600" w:hanging="200"/>
    </w:pPr>
    <w:rPr>
      <w:rFonts w:ascii="Arial" w:eastAsiaTheme="minorEastAsia" w:hAnsi="Arial" w:cs="Arial"/>
      <w:lang w:val="pt-PT"/>
    </w:rPr>
  </w:style>
  <w:style w:type="paragraph" w:styleId="Remissivo9">
    <w:name w:val="index 9"/>
    <w:basedOn w:val="Normal"/>
    <w:next w:val="Normal"/>
    <w:autoRedefine/>
    <w:uiPriority w:val="99"/>
    <w:semiHidden/>
    <w:unhideWhenUsed/>
    <w:rsid w:val="00B73FD2"/>
    <w:pPr>
      <w:spacing w:after="0" w:line="240" w:lineRule="auto"/>
      <w:ind w:left="1800" w:hanging="200"/>
    </w:pPr>
    <w:rPr>
      <w:rFonts w:ascii="Arial" w:eastAsiaTheme="minorEastAsia" w:hAnsi="Arial" w:cs="Arial"/>
      <w:lang w:val="pt-PT"/>
    </w:rPr>
  </w:style>
  <w:style w:type="paragraph" w:styleId="Ttulodendiceremissivo">
    <w:name w:val="index heading"/>
    <w:basedOn w:val="Normal"/>
    <w:next w:val="Remissivo1"/>
    <w:uiPriority w:val="99"/>
    <w:semiHidden/>
    <w:unhideWhenUsed/>
    <w:rsid w:val="00B73FD2"/>
    <w:pPr>
      <w:spacing w:after="300"/>
    </w:pPr>
    <w:rPr>
      <w:rFonts w:ascii="Arial" w:eastAsiaTheme="majorEastAsia" w:hAnsi="Arial" w:cs="Arial"/>
      <w:b/>
      <w:bCs/>
      <w:lang w:val="pt-PT"/>
    </w:rPr>
  </w:style>
  <w:style w:type="character" w:styleId="nfaseIntensa">
    <w:name w:val="Intense Emphasis"/>
    <w:basedOn w:val="Fontepargpadro"/>
    <w:uiPriority w:val="21"/>
    <w:semiHidden/>
    <w:qFormat/>
    <w:rsid w:val="00B73FD2"/>
    <w:rPr>
      <w:rFonts w:ascii="Arial" w:hAnsi="Arial" w:cs="Arial"/>
      <w:i/>
      <w:iCs/>
      <w:color w:val="381212" w:themeColor="accent1" w:themeShade="BF"/>
      <w:sz w:val="22"/>
    </w:rPr>
  </w:style>
  <w:style w:type="paragraph" w:styleId="CitaoIntensa">
    <w:name w:val="Intense Quote"/>
    <w:basedOn w:val="Normal"/>
    <w:next w:val="Normal"/>
    <w:link w:val="CitaoIntensaChar"/>
    <w:uiPriority w:val="30"/>
    <w:semiHidden/>
    <w:qFormat/>
    <w:rsid w:val="00B73FD2"/>
    <w:pPr>
      <w:pBdr>
        <w:top w:val="single" w:sz="4" w:space="10" w:color="4B1919" w:themeColor="accent1"/>
        <w:bottom w:val="single" w:sz="4" w:space="10" w:color="4B1919" w:themeColor="accent1"/>
      </w:pBdr>
      <w:spacing w:before="360" w:after="360"/>
      <w:ind w:left="864" w:right="864"/>
      <w:jc w:val="center"/>
    </w:pPr>
    <w:rPr>
      <w:rFonts w:ascii="Arial" w:eastAsiaTheme="minorEastAsia" w:hAnsi="Arial" w:cs="Arial"/>
      <w:i/>
      <w:iCs/>
      <w:color w:val="381212" w:themeColor="accent1" w:themeShade="BF"/>
      <w:lang w:val="pt-PT"/>
    </w:rPr>
  </w:style>
  <w:style w:type="character" w:customStyle="1" w:styleId="CitaoIntensaChar">
    <w:name w:val="Citação Intensa Char"/>
    <w:basedOn w:val="Fontepargpadro"/>
    <w:link w:val="CitaoIntensa"/>
    <w:uiPriority w:val="30"/>
    <w:semiHidden/>
    <w:rsid w:val="00B73FD2"/>
    <w:rPr>
      <w:rFonts w:ascii="Arial" w:hAnsi="Arial" w:cs="Arial"/>
      <w:i/>
      <w:iCs/>
      <w:color w:val="381212" w:themeColor="accent1" w:themeShade="BF"/>
    </w:rPr>
  </w:style>
  <w:style w:type="character" w:styleId="RefernciaIntensa">
    <w:name w:val="Intense Reference"/>
    <w:basedOn w:val="Fontepargpadro"/>
    <w:uiPriority w:val="32"/>
    <w:semiHidden/>
    <w:qFormat/>
    <w:rsid w:val="00B73FD2"/>
    <w:rPr>
      <w:rFonts w:ascii="Arial" w:hAnsi="Arial" w:cs="Arial"/>
      <w:b/>
      <w:bCs/>
      <w:caps w:val="0"/>
      <w:smallCaps/>
      <w:color w:val="381212" w:themeColor="accent1" w:themeShade="BF"/>
      <w:spacing w:val="5"/>
      <w:sz w:val="22"/>
    </w:rPr>
  </w:style>
  <w:style w:type="table" w:styleId="GradeClara">
    <w:name w:val="Light Grid"/>
    <w:basedOn w:val="Tabelanormal"/>
    <w:uiPriority w:val="62"/>
    <w:semiHidden/>
    <w:unhideWhenUsed/>
    <w:rsid w:val="00B73FD2"/>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adeClara-nfase1">
    <w:name w:val="Light Grid Accent 1"/>
    <w:basedOn w:val="Tabelanormal"/>
    <w:uiPriority w:val="62"/>
    <w:semiHidden/>
    <w:unhideWhenUsed/>
    <w:rsid w:val="00B73FD2"/>
    <w:pPr>
      <w:spacing w:after="0" w:line="240" w:lineRule="auto"/>
    </w:pPr>
    <w:tblPr>
      <w:tblStyleRowBandSize w:val="1"/>
      <w:tblStyleColBandSize w:val="1"/>
      <w:tblInd w:w="0" w:type="dxa"/>
      <w:tblBorders>
        <w:top w:val="single" w:sz="8" w:space="0" w:color="4B1919" w:themeColor="accent1"/>
        <w:left w:val="single" w:sz="8" w:space="0" w:color="4B1919" w:themeColor="accent1"/>
        <w:bottom w:val="single" w:sz="8" w:space="0" w:color="4B1919" w:themeColor="accent1"/>
        <w:right w:val="single" w:sz="8" w:space="0" w:color="4B1919" w:themeColor="accent1"/>
        <w:insideH w:val="single" w:sz="8" w:space="0" w:color="4B1919" w:themeColor="accent1"/>
        <w:insideV w:val="single" w:sz="8" w:space="0" w:color="4B1919"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1919" w:themeColor="accent1"/>
          <w:left w:val="single" w:sz="8" w:space="0" w:color="4B1919" w:themeColor="accent1"/>
          <w:bottom w:val="single" w:sz="18" w:space="0" w:color="4B1919" w:themeColor="accent1"/>
          <w:right w:val="single" w:sz="8" w:space="0" w:color="4B1919" w:themeColor="accent1"/>
          <w:insideH w:val="nil"/>
          <w:insideV w:val="single" w:sz="8" w:space="0" w:color="4B1919"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1919" w:themeColor="accent1"/>
          <w:left w:val="single" w:sz="8" w:space="0" w:color="4B1919" w:themeColor="accent1"/>
          <w:bottom w:val="single" w:sz="8" w:space="0" w:color="4B1919" w:themeColor="accent1"/>
          <w:right w:val="single" w:sz="8" w:space="0" w:color="4B1919" w:themeColor="accent1"/>
          <w:insideH w:val="nil"/>
          <w:insideV w:val="single" w:sz="8" w:space="0" w:color="4B1919"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1919" w:themeColor="accent1"/>
          <w:left w:val="single" w:sz="8" w:space="0" w:color="4B1919" w:themeColor="accent1"/>
          <w:bottom w:val="single" w:sz="8" w:space="0" w:color="4B1919" w:themeColor="accent1"/>
          <w:right w:val="single" w:sz="8" w:space="0" w:color="4B1919" w:themeColor="accent1"/>
        </w:tcBorders>
      </w:tcPr>
    </w:tblStylePr>
    <w:tblStylePr w:type="band1Vert">
      <w:tblPr/>
      <w:tcPr>
        <w:tcBorders>
          <w:top w:val="single" w:sz="8" w:space="0" w:color="4B1919" w:themeColor="accent1"/>
          <w:left w:val="single" w:sz="8" w:space="0" w:color="4B1919" w:themeColor="accent1"/>
          <w:bottom w:val="single" w:sz="8" w:space="0" w:color="4B1919" w:themeColor="accent1"/>
          <w:right w:val="single" w:sz="8" w:space="0" w:color="4B1919" w:themeColor="accent1"/>
        </w:tcBorders>
        <w:shd w:val="clear" w:color="auto" w:fill="E5B3B3" w:themeFill="accent1" w:themeFillTint="3F"/>
      </w:tcPr>
    </w:tblStylePr>
    <w:tblStylePr w:type="band1Horz">
      <w:tblPr/>
      <w:tcPr>
        <w:tcBorders>
          <w:top w:val="single" w:sz="8" w:space="0" w:color="4B1919" w:themeColor="accent1"/>
          <w:left w:val="single" w:sz="8" w:space="0" w:color="4B1919" w:themeColor="accent1"/>
          <w:bottom w:val="single" w:sz="8" w:space="0" w:color="4B1919" w:themeColor="accent1"/>
          <w:right w:val="single" w:sz="8" w:space="0" w:color="4B1919" w:themeColor="accent1"/>
          <w:insideV w:val="single" w:sz="8" w:space="0" w:color="4B1919" w:themeColor="accent1"/>
        </w:tcBorders>
        <w:shd w:val="clear" w:color="auto" w:fill="E5B3B3" w:themeFill="accent1" w:themeFillTint="3F"/>
      </w:tcPr>
    </w:tblStylePr>
    <w:tblStylePr w:type="band2Horz">
      <w:tblPr/>
      <w:tcPr>
        <w:tcBorders>
          <w:top w:val="single" w:sz="8" w:space="0" w:color="4B1919" w:themeColor="accent1"/>
          <w:left w:val="single" w:sz="8" w:space="0" w:color="4B1919" w:themeColor="accent1"/>
          <w:bottom w:val="single" w:sz="8" w:space="0" w:color="4B1919" w:themeColor="accent1"/>
          <w:right w:val="single" w:sz="8" w:space="0" w:color="4B1919" w:themeColor="accent1"/>
          <w:insideV w:val="single" w:sz="8" w:space="0" w:color="4B1919" w:themeColor="accent1"/>
        </w:tcBorders>
      </w:tcPr>
    </w:tblStylePr>
  </w:style>
  <w:style w:type="table" w:styleId="GradeClara-nfase2">
    <w:name w:val="Light Grid Accent 2"/>
    <w:basedOn w:val="Tabelanormal"/>
    <w:uiPriority w:val="62"/>
    <w:semiHidden/>
    <w:unhideWhenUsed/>
    <w:rsid w:val="00B73FD2"/>
    <w:pPr>
      <w:spacing w:after="0" w:line="240" w:lineRule="auto"/>
    </w:pPr>
    <w:tblPr>
      <w:tblStyleRowBandSize w:val="1"/>
      <w:tblStyleColBandSize w:val="1"/>
      <w:tblInd w:w="0" w:type="dxa"/>
      <w:tblBorders>
        <w:top w:val="single" w:sz="8" w:space="0" w:color="FFD966" w:themeColor="accent2"/>
        <w:left w:val="single" w:sz="8" w:space="0" w:color="FFD966" w:themeColor="accent2"/>
        <w:bottom w:val="single" w:sz="8" w:space="0" w:color="FFD966" w:themeColor="accent2"/>
        <w:right w:val="single" w:sz="8" w:space="0" w:color="FFD966" w:themeColor="accent2"/>
        <w:insideH w:val="single" w:sz="8" w:space="0" w:color="FFD966" w:themeColor="accent2"/>
        <w:insideV w:val="single" w:sz="8" w:space="0" w:color="FFD966"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FD966" w:themeColor="accent2"/>
          <w:left w:val="single" w:sz="8" w:space="0" w:color="FFD966" w:themeColor="accent2"/>
          <w:bottom w:val="single" w:sz="18" w:space="0" w:color="FFD966" w:themeColor="accent2"/>
          <w:right w:val="single" w:sz="8" w:space="0" w:color="FFD966" w:themeColor="accent2"/>
          <w:insideH w:val="nil"/>
          <w:insideV w:val="single" w:sz="8" w:space="0" w:color="FFD966"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D966" w:themeColor="accent2"/>
          <w:left w:val="single" w:sz="8" w:space="0" w:color="FFD966" w:themeColor="accent2"/>
          <w:bottom w:val="single" w:sz="8" w:space="0" w:color="FFD966" w:themeColor="accent2"/>
          <w:right w:val="single" w:sz="8" w:space="0" w:color="FFD966" w:themeColor="accent2"/>
          <w:insideH w:val="nil"/>
          <w:insideV w:val="single" w:sz="8" w:space="0" w:color="FFD966"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D966" w:themeColor="accent2"/>
          <w:left w:val="single" w:sz="8" w:space="0" w:color="FFD966" w:themeColor="accent2"/>
          <w:bottom w:val="single" w:sz="8" w:space="0" w:color="FFD966" w:themeColor="accent2"/>
          <w:right w:val="single" w:sz="8" w:space="0" w:color="FFD966" w:themeColor="accent2"/>
        </w:tcBorders>
      </w:tcPr>
    </w:tblStylePr>
    <w:tblStylePr w:type="band1Vert">
      <w:tblPr/>
      <w:tcPr>
        <w:tcBorders>
          <w:top w:val="single" w:sz="8" w:space="0" w:color="FFD966" w:themeColor="accent2"/>
          <w:left w:val="single" w:sz="8" w:space="0" w:color="FFD966" w:themeColor="accent2"/>
          <w:bottom w:val="single" w:sz="8" w:space="0" w:color="FFD966" w:themeColor="accent2"/>
          <w:right w:val="single" w:sz="8" w:space="0" w:color="FFD966" w:themeColor="accent2"/>
        </w:tcBorders>
        <w:shd w:val="clear" w:color="auto" w:fill="FFF5D9" w:themeFill="accent2" w:themeFillTint="3F"/>
      </w:tcPr>
    </w:tblStylePr>
    <w:tblStylePr w:type="band1Horz">
      <w:tblPr/>
      <w:tcPr>
        <w:tcBorders>
          <w:top w:val="single" w:sz="8" w:space="0" w:color="FFD966" w:themeColor="accent2"/>
          <w:left w:val="single" w:sz="8" w:space="0" w:color="FFD966" w:themeColor="accent2"/>
          <w:bottom w:val="single" w:sz="8" w:space="0" w:color="FFD966" w:themeColor="accent2"/>
          <w:right w:val="single" w:sz="8" w:space="0" w:color="FFD966" w:themeColor="accent2"/>
          <w:insideV w:val="single" w:sz="8" w:space="0" w:color="FFD966" w:themeColor="accent2"/>
        </w:tcBorders>
        <w:shd w:val="clear" w:color="auto" w:fill="FFF5D9" w:themeFill="accent2" w:themeFillTint="3F"/>
      </w:tcPr>
    </w:tblStylePr>
    <w:tblStylePr w:type="band2Horz">
      <w:tblPr/>
      <w:tcPr>
        <w:tcBorders>
          <w:top w:val="single" w:sz="8" w:space="0" w:color="FFD966" w:themeColor="accent2"/>
          <w:left w:val="single" w:sz="8" w:space="0" w:color="FFD966" w:themeColor="accent2"/>
          <w:bottom w:val="single" w:sz="8" w:space="0" w:color="FFD966" w:themeColor="accent2"/>
          <w:right w:val="single" w:sz="8" w:space="0" w:color="FFD966" w:themeColor="accent2"/>
          <w:insideV w:val="single" w:sz="8" w:space="0" w:color="FFD966" w:themeColor="accent2"/>
        </w:tcBorders>
      </w:tcPr>
    </w:tblStylePr>
  </w:style>
  <w:style w:type="table" w:styleId="GradeClara-nfase3">
    <w:name w:val="Light Grid Accent 3"/>
    <w:basedOn w:val="Tabelanormal"/>
    <w:uiPriority w:val="62"/>
    <w:semiHidden/>
    <w:unhideWhenUsed/>
    <w:rsid w:val="00B73FD2"/>
    <w:pPr>
      <w:spacing w:after="0" w:line="240" w:lineRule="auto"/>
    </w:pPr>
    <w:tblPr>
      <w:tblStyleRowBandSize w:val="1"/>
      <w:tblStyleColBandSize w:val="1"/>
      <w:tblInd w:w="0" w:type="dxa"/>
      <w:tblBorders>
        <w:top w:val="single" w:sz="8" w:space="0" w:color="85CDC1" w:themeColor="accent3"/>
        <w:left w:val="single" w:sz="8" w:space="0" w:color="85CDC1" w:themeColor="accent3"/>
        <w:bottom w:val="single" w:sz="8" w:space="0" w:color="85CDC1" w:themeColor="accent3"/>
        <w:right w:val="single" w:sz="8" w:space="0" w:color="85CDC1" w:themeColor="accent3"/>
        <w:insideH w:val="single" w:sz="8" w:space="0" w:color="85CDC1" w:themeColor="accent3"/>
        <w:insideV w:val="single" w:sz="8" w:space="0" w:color="85CDC1"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5CDC1" w:themeColor="accent3"/>
          <w:left w:val="single" w:sz="8" w:space="0" w:color="85CDC1" w:themeColor="accent3"/>
          <w:bottom w:val="single" w:sz="18" w:space="0" w:color="85CDC1" w:themeColor="accent3"/>
          <w:right w:val="single" w:sz="8" w:space="0" w:color="85CDC1" w:themeColor="accent3"/>
          <w:insideH w:val="nil"/>
          <w:insideV w:val="single" w:sz="8" w:space="0" w:color="85CDC1"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CDC1" w:themeColor="accent3"/>
          <w:left w:val="single" w:sz="8" w:space="0" w:color="85CDC1" w:themeColor="accent3"/>
          <w:bottom w:val="single" w:sz="8" w:space="0" w:color="85CDC1" w:themeColor="accent3"/>
          <w:right w:val="single" w:sz="8" w:space="0" w:color="85CDC1" w:themeColor="accent3"/>
          <w:insideH w:val="nil"/>
          <w:insideV w:val="single" w:sz="8" w:space="0" w:color="85CDC1"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CDC1" w:themeColor="accent3"/>
          <w:left w:val="single" w:sz="8" w:space="0" w:color="85CDC1" w:themeColor="accent3"/>
          <w:bottom w:val="single" w:sz="8" w:space="0" w:color="85CDC1" w:themeColor="accent3"/>
          <w:right w:val="single" w:sz="8" w:space="0" w:color="85CDC1" w:themeColor="accent3"/>
        </w:tcBorders>
      </w:tcPr>
    </w:tblStylePr>
    <w:tblStylePr w:type="band1Vert">
      <w:tblPr/>
      <w:tcPr>
        <w:tcBorders>
          <w:top w:val="single" w:sz="8" w:space="0" w:color="85CDC1" w:themeColor="accent3"/>
          <w:left w:val="single" w:sz="8" w:space="0" w:color="85CDC1" w:themeColor="accent3"/>
          <w:bottom w:val="single" w:sz="8" w:space="0" w:color="85CDC1" w:themeColor="accent3"/>
          <w:right w:val="single" w:sz="8" w:space="0" w:color="85CDC1" w:themeColor="accent3"/>
        </w:tcBorders>
        <w:shd w:val="clear" w:color="auto" w:fill="E0F2EF" w:themeFill="accent3" w:themeFillTint="3F"/>
      </w:tcPr>
    </w:tblStylePr>
    <w:tblStylePr w:type="band1Horz">
      <w:tblPr/>
      <w:tcPr>
        <w:tcBorders>
          <w:top w:val="single" w:sz="8" w:space="0" w:color="85CDC1" w:themeColor="accent3"/>
          <w:left w:val="single" w:sz="8" w:space="0" w:color="85CDC1" w:themeColor="accent3"/>
          <w:bottom w:val="single" w:sz="8" w:space="0" w:color="85CDC1" w:themeColor="accent3"/>
          <w:right w:val="single" w:sz="8" w:space="0" w:color="85CDC1" w:themeColor="accent3"/>
          <w:insideV w:val="single" w:sz="8" w:space="0" w:color="85CDC1" w:themeColor="accent3"/>
        </w:tcBorders>
        <w:shd w:val="clear" w:color="auto" w:fill="E0F2EF" w:themeFill="accent3" w:themeFillTint="3F"/>
      </w:tcPr>
    </w:tblStylePr>
    <w:tblStylePr w:type="band2Horz">
      <w:tblPr/>
      <w:tcPr>
        <w:tcBorders>
          <w:top w:val="single" w:sz="8" w:space="0" w:color="85CDC1" w:themeColor="accent3"/>
          <w:left w:val="single" w:sz="8" w:space="0" w:color="85CDC1" w:themeColor="accent3"/>
          <w:bottom w:val="single" w:sz="8" w:space="0" w:color="85CDC1" w:themeColor="accent3"/>
          <w:right w:val="single" w:sz="8" w:space="0" w:color="85CDC1" w:themeColor="accent3"/>
          <w:insideV w:val="single" w:sz="8" w:space="0" w:color="85CDC1" w:themeColor="accent3"/>
        </w:tcBorders>
      </w:tcPr>
    </w:tblStylePr>
  </w:style>
  <w:style w:type="table" w:styleId="GradeClara-nfase4">
    <w:name w:val="Light Grid Accent 4"/>
    <w:basedOn w:val="Tabelanormal"/>
    <w:uiPriority w:val="62"/>
    <w:semiHidden/>
    <w:unhideWhenUsed/>
    <w:rsid w:val="00B73FD2"/>
    <w:pPr>
      <w:spacing w:after="0" w:line="240" w:lineRule="auto"/>
    </w:pPr>
    <w:tblPr>
      <w:tblStyleRowBandSize w:val="1"/>
      <w:tblStyleColBandSize w:val="1"/>
      <w:tblInd w:w="0" w:type="dxa"/>
      <w:tblBorders>
        <w:top w:val="single" w:sz="8" w:space="0" w:color="3B3838" w:themeColor="accent4"/>
        <w:left w:val="single" w:sz="8" w:space="0" w:color="3B3838" w:themeColor="accent4"/>
        <w:bottom w:val="single" w:sz="8" w:space="0" w:color="3B3838" w:themeColor="accent4"/>
        <w:right w:val="single" w:sz="8" w:space="0" w:color="3B3838" w:themeColor="accent4"/>
        <w:insideH w:val="single" w:sz="8" w:space="0" w:color="3B3838" w:themeColor="accent4"/>
        <w:insideV w:val="single" w:sz="8" w:space="0" w:color="3B3838"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3B3838" w:themeColor="accent4"/>
          <w:left w:val="single" w:sz="8" w:space="0" w:color="3B3838" w:themeColor="accent4"/>
          <w:bottom w:val="single" w:sz="18" w:space="0" w:color="3B3838" w:themeColor="accent4"/>
          <w:right w:val="single" w:sz="8" w:space="0" w:color="3B3838" w:themeColor="accent4"/>
          <w:insideH w:val="nil"/>
          <w:insideV w:val="single" w:sz="8" w:space="0" w:color="3B3838"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B3838" w:themeColor="accent4"/>
          <w:left w:val="single" w:sz="8" w:space="0" w:color="3B3838" w:themeColor="accent4"/>
          <w:bottom w:val="single" w:sz="8" w:space="0" w:color="3B3838" w:themeColor="accent4"/>
          <w:right w:val="single" w:sz="8" w:space="0" w:color="3B3838" w:themeColor="accent4"/>
          <w:insideH w:val="nil"/>
          <w:insideV w:val="single" w:sz="8" w:space="0" w:color="3B3838"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B3838" w:themeColor="accent4"/>
          <w:left w:val="single" w:sz="8" w:space="0" w:color="3B3838" w:themeColor="accent4"/>
          <w:bottom w:val="single" w:sz="8" w:space="0" w:color="3B3838" w:themeColor="accent4"/>
          <w:right w:val="single" w:sz="8" w:space="0" w:color="3B3838" w:themeColor="accent4"/>
        </w:tcBorders>
      </w:tcPr>
    </w:tblStylePr>
    <w:tblStylePr w:type="band1Vert">
      <w:tblPr/>
      <w:tcPr>
        <w:tcBorders>
          <w:top w:val="single" w:sz="8" w:space="0" w:color="3B3838" w:themeColor="accent4"/>
          <w:left w:val="single" w:sz="8" w:space="0" w:color="3B3838" w:themeColor="accent4"/>
          <w:bottom w:val="single" w:sz="8" w:space="0" w:color="3B3838" w:themeColor="accent4"/>
          <w:right w:val="single" w:sz="8" w:space="0" w:color="3B3838" w:themeColor="accent4"/>
        </w:tcBorders>
        <w:shd w:val="clear" w:color="auto" w:fill="CFCCCC" w:themeFill="accent4" w:themeFillTint="3F"/>
      </w:tcPr>
    </w:tblStylePr>
    <w:tblStylePr w:type="band1Horz">
      <w:tblPr/>
      <w:tcPr>
        <w:tcBorders>
          <w:top w:val="single" w:sz="8" w:space="0" w:color="3B3838" w:themeColor="accent4"/>
          <w:left w:val="single" w:sz="8" w:space="0" w:color="3B3838" w:themeColor="accent4"/>
          <w:bottom w:val="single" w:sz="8" w:space="0" w:color="3B3838" w:themeColor="accent4"/>
          <w:right w:val="single" w:sz="8" w:space="0" w:color="3B3838" w:themeColor="accent4"/>
          <w:insideV w:val="single" w:sz="8" w:space="0" w:color="3B3838" w:themeColor="accent4"/>
        </w:tcBorders>
        <w:shd w:val="clear" w:color="auto" w:fill="CFCCCC" w:themeFill="accent4" w:themeFillTint="3F"/>
      </w:tcPr>
    </w:tblStylePr>
    <w:tblStylePr w:type="band2Horz">
      <w:tblPr/>
      <w:tcPr>
        <w:tcBorders>
          <w:top w:val="single" w:sz="8" w:space="0" w:color="3B3838" w:themeColor="accent4"/>
          <w:left w:val="single" w:sz="8" w:space="0" w:color="3B3838" w:themeColor="accent4"/>
          <w:bottom w:val="single" w:sz="8" w:space="0" w:color="3B3838" w:themeColor="accent4"/>
          <w:right w:val="single" w:sz="8" w:space="0" w:color="3B3838" w:themeColor="accent4"/>
          <w:insideV w:val="single" w:sz="8" w:space="0" w:color="3B3838" w:themeColor="accent4"/>
        </w:tcBorders>
      </w:tcPr>
    </w:tblStylePr>
  </w:style>
  <w:style w:type="table" w:styleId="GradeClara-nfase5">
    <w:name w:val="Light Grid Accent 5"/>
    <w:basedOn w:val="Tabelanormal"/>
    <w:uiPriority w:val="62"/>
    <w:semiHidden/>
    <w:unhideWhenUsed/>
    <w:rsid w:val="00B73FD2"/>
    <w:pPr>
      <w:spacing w:after="0" w:line="240" w:lineRule="auto"/>
    </w:pPr>
    <w:tblPr>
      <w:tblStyleRowBandSize w:val="1"/>
      <w:tblStyleColBandSize w:val="1"/>
      <w:tblInd w:w="0" w:type="dxa"/>
      <w:tblBorders>
        <w:top w:val="single" w:sz="8" w:space="0" w:color="FFFFFF" w:themeColor="accent5"/>
        <w:left w:val="single" w:sz="8" w:space="0" w:color="FFFFFF" w:themeColor="accent5"/>
        <w:bottom w:val="single" w:sz="8" w:space="0" w:color="FFFFFF" w:themeColor="accent5"/>
        <w:right w:val="single" w:sz="8" w:space="0" w:color="FFFFFF" w:themeColor="accent5"/>
        <w:insideH w:val="single" w:sz="8" w:space="0" w:color="FFFFFF" w:themeColor="accent5"/>
        <w:insideV w:val="single" w:sz="8" w:space="0" w:color="FFFFFF"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FFFFF" w:themeColor="accent5"/>
          <w:left w:val="single" w:sz="8" w:space="0" w:color="FFFFFF" w:themeColor="accent5"/>
          <w:bottom w:val="single" w:sz="18" w:space="0" w:color="FFFFFF" w:themeColor="accent5"/>
          <w:right w:val="single" w:sz="8" w:space="0" w:color="FFFFFF" w:themeColor="accent5"/>
          <w:insideH w:val="nil"/>
          <w:insideV w:val="single" w:sz="8" w:space="0" w:color="FFFFF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FFFF" w:themeColor="accent5"/>
          <w:left w:val="single" w:sz="8" w:space="0" w:color="FFFFFF" w:themeColor="accent5"/>
          <w:bottom w:val="single" w:sz="8" w:space="0" w:color="FFFFFF" w:themeColor="accent5"/>
          <w:right w:val="single" w:sz="8" w:space="0" w:color="FFFFFF" w:themeColor="accent5"/>
          <w:insideH w:val="nil"/>
          <w:insideV w:val="single" w:sz="8" w:space="0" w:color="FFFFF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FFFF" w:themeColor="accent5"/>
          <w:left w:val="single" w:sz="8" w:space="0" w:color="FFFFFF" w:themeColor="accent5"/>
          <w:bottom w:val="single" w:sz="8" w:space="0" w:color="FFFFFF" w:themeColor="accent5"/>
          <w:right w:val="single" w:sz="8" w:space="0" w:color="FFFFFF" w:themeColor="accent5"/>
        </w:tcBorders>
      </w:tcPr>
    </w:tblStylePr>
    <w:tblStylePr w:type="band1Vert">
      <w:tblPr/>
      <w:tcPr>
        <w:tcBorders>
          <w:top w:val="single" w:sz="8" w:space="0" w:color="FFFFFF" w:themeColor="accent5"/>
          <w:left w:val="single" w:sz="8" w:space="0" w:color="FFFFFF" w:themeColor="accent5"/>
          <w:bottom w:val="single" w:sz="8" w:space="0" w:color="FFFFFF" w:themeColor="accent5"/>
          <w:right w:val="single" w:sz="8" w:space="0" w:color="FFFFFF" w:themeColor="accent5"/>
        </w:tcBorders>
        <w:shd w:val="clear" w:color="auto" w:fill="FFFFFF" w:themeFill="accent5" w:themeFillTint="3F"/>
      </w:tcPr>
    </w:tblStylePr>
    <w:tblStylePr w:type="band1Horz">
      <w:tblPr/>
      <w:tcPr>
        <w:tcBorders>
          <w:top w:val="single" w:sz="8" w:space="0" w:color="FFFFFF" w:themeColor="accent5"/>
          <w:left w:val="single" w:sz="8" w:space="0" w:color="FFFFFF" w:themeColor="accent5"/>
          <w:bottom w:val="single" w:sz="8" w:space="0" w:color="FFFFFF" w:themeColor="accent5"/>
          <w:right w:val="single" w:sz="8" w:space="0" w:color="FFFFFF" w:themeColor="accent5"/>
          <w:insideV w:val="single" w:sz="8" w:space="0" w:color="FFFFFF" w:themeColor="accent5"/>
        </w:tcBorders>
        <w:shd w:val="clear" w:color="auto" w:fill="FFFFFF" w:themeFill="accent5" w:themeFillTint="3F"/>
      </w:tcPr>
    </w:tblStylePr>
    <w:tblStylePr w:type="band2Horz">
      <w:tblPr/>
      <w:tcPr>
        <w:tcBorders>
          <w:top w:val="single" w:sz="8" w:space="0" w:color="FFFFFF" w:themeColor="accent5"/>
          <w:left w:val="single" w:sz="8" w:space="0" w:color="FFFFFF" w:themeColor="accent5"/>
          <w:bottom w:val="single" w:sz="8" w:space="0" w:color="FFFFFF" w:themeColor="accent5"/>
          <w:right w:val="single" w:sz="8" w:space="0" w:color="FFFFFF" w:themeColor="accent5"/>
          <w:insideV w:val="single" w:sz="8" w:space="0" w:color="FFFFFF" w:themeColor="accent5"/>
        </w:tcBorders>
      </w:tcPr>
    </w:tblStylePr>
  </w:style>
  <w:style w:type="table" w:styleId="GradeClara-nfase6">
    <w:name w:val="Light Grid Accent 6"/>
    <w:basedOn w:val="Tabelanormal"/>
    <w:uiPriority w:val="62"/>
    <w:semiHidden/>
    <w:unhideWhenUsed/>
    <w:rsid w:val="00B73FD2"/>
    <w:pPr>
      <w:spacing w:after="0" w:line="240" w:lineRule="auto"/>
    </w:pPr>
    <w:tblPr>
      <w:tblStyleRowBandSize w:val="1"/>
      <w:tblStyleColBandSize w:val="1"/>
      <w:tblInd w:w="0" w:type="dxa"/>
      <w:tblBorders>
        <w:top w:val="single" w:sz="8" w:space="0" w:color="FFFFFF" w:themeColor="accent6"/>
        <w:left w:val="single" w:sz="8" w:space="0" w:color="FFFFFF" w:themeColor="accent6"/>
        <w:bottom w:val="single" w:sz="8" w:space="0" w:color="FFFFFF" w:themeColor="accent6"/>
        <w:right w:val="single" w:sz="8" w:space="0" w:color="FFFFFF" w:themeColor="accent6"/>
        <w:insideH w:val="single" w:sz="8" w:space="0" w:color="FFFFFF" w:themeColor="accent6"/>
        <w:insideV w:val="single" w:sz="8" w:space="0" w:color="FFFFFF"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FFFFF" w:themeColor="accent6"/>
          <w:left w:val="single" w:sz="8" w:space="0" w:color="FFFFFF" w:themeColor="accent6"/>
          <w:bottom w:val="single" w:sz="18" w:space="0" w:color="FFFFFF" w:themeColor="accent6"/>
          <w:right w:val="single" w:sz="8" w:space="0" w:color="FFFFFF" w:themeColor="accent6"/>
          <w:insideH w:val="nil"/>
          <w:insideV w:val="single" w:sz="8" w:space="0" w:color="FFFFFF"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FFFF" w:themeColor="accent6"/>
          <w:left w:val="single" w:sz="8" w:space="0" w:color="FFFFFF" w:themeColor="accent6"/>
          <w:bottom w:val="single" w:sz="8" w:space="0" w:color="FFFFFF" w:themeColor="accent6"/>
          <w:right w:val="single" w:sz="8" w:space="0" w:color="FFFFFF" w:themeColor="accent6"/>
          <w:insideH w:val="nil"/>
          <w:insideV w:val="single" w:sz="8" w:space="0" w:color="FFFFFF"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FFFF" w:themeColor="accent6"/>
          <w:left w:val="single" w:sz="8" w:space="0" w:color="FFFFFF" w:themeColor="accent6"/>
          <w:bottom w:val="single" w:sz="8" w:space="0" w:color="FFFFFF" w:themeColor="accent6"/>
          <w:right w:val="single" w:sz="8" w:space="0" w:color="FFFFFF" w:themeColor="accent6"/>
        </w:tcBorders>
      </w:tcPr>
    </w:tblStylePr>
    <w:tblStylePr w:type="band1Vert">
      <w:tblPr/>
      <w:tcPr>
        <w:tcBorders>
          <w:top w:val="single" w:sz="8" w:space="0" w:color="FFFFFF" w:themeColor="accent6"/>
          <w:left w:val="single" w:sz="8" w:space="0" w:color="FFFFFF" w:themeColor="accent6"/>
          <w:bottom w:val="single" w:sz="8" w:space="0" w:color="FFFFFF" w:themeColor="accent6"/>
          <w:right w:val="single" w:sz="8" w:space="0" w:color="FFFFFF" w:themeColor="accent6"/>
        </w:tcBorders>
        <w:shd w:val="clear" w:color="auto" w:fill="FFFFFF" w:themeFill="accent6" w:themeFillTint="3F"/>
      </w:tcPr>
    </w:tblStylePr>
    <w:tblStylePr w:type="band1Horz">
      <w:tblPr/>
      <w:tcPr>
        <w:tcBorders>
          <w:top w:val="single" w:sz="8" w:space="0" w:color="FFFFFF" w:themeColor="accent6"/>
          <w:left w:val="single" w:sz="8" w:space="0" w:color="FFFFFF" w:themeColor="accent6"/>
          <w:bottom w:val="single" w:sz="8" w:space="0" w:color="FFFFFF" w:themeColor="accent6"/>
          <w:right w:val="single" w:sz="8" w:space="0" w:color="FFFFFF" w:themeColor="accent6"/>
          <w:insideV w:val="single" w:sz="8" w:space="0" w:color="FFFFFF" w:themeColor="accent6"/>
        </w:tcBorders>
        <w:shd w:val="clear" w:color="auto" w:fill="FFFFFF" w:themeFill="accent6" w:themeFillTint="3F"/>
      </w:tcPr>
    </w:tblStylePr>
    <w:tblStylePr w:type="band2Horz">
      <w:tblPr/>
      <w:tcPr>
        <w:tcBorders>
          <w:top w:val="single" w:sz="8" w:space="0" w:color="FFFFFF" w:themeColor="accent6"/>
          <w:left w:val="single" w:sz="8" w:space="0" w:color="FFFFFF" w:themeColor="accent6"/>
          <w:bottom w:val="single" w:sz="8" w:space="0" w:color="FFFFFF" w:themeColor="accent6"/>
          <w:right w:val="single" w:sz="8" w:space="0" w:color="FFFFFF" w:themeColor="accent6"/>
          <w:insideV w:val="single" w:sz="8" w:space="0" w:color="FFFFFF" w:themeColor="accent6"/>
        </w:tcBorders>
      </w:tcPr>
    </w:tblStylePr>
  </w:style>
  <w:style w:type="table" w:styleId="ListaClara">
    <w:name w:val="Light List"/>
    <w:basedOn w:val="Tabelanormal"/>
    <w:uiPriority w:val="61"/>
    <w:semiHidden/>
    <w:unhideWhenUsed/>
    <w:rsid w:val="00B73FD2"/>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e1">
    <w:name w:val="Light List Accent 1"/>
    <w:basedOn w:val="Tabelanormal"/>
    <w:uiPriority w:val="61"/>
    <w:semiHidden/>
    <w:unhideWhenUsed/>
    <w:rsid w:val="00B73FD2"/>
    <w:pPr>
      <w:spacing w:after="0" w:line="240" w:lineRule="auto"/>
    </w:pPr>
    <w:tblPr>
      <w:tblStyleRowBandSize w:val="1"/>
      <w:tblStyleColBandSize w:val="1"/>
      <w:tblInd w:w="0" w:type="dxa"/>
      <w:tblBorders>
        <w:top w:val="single" w:sz="8" w:space="0" w:color="4B1919" w:themeColor="accent1"/>
        <w:left w:val="single" w:sz="8" w:space="0" w:color="4B1919" w:themeColor="accent1"/>
        <w:bottom w:val="single" w:sz="8" w:space="0" w:color="4B1919" w:themeColor="accent1"/>
        <w:right w:val="single" w:sz="8" w:space="0" w:color="4B1919"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1919" w:themeFill="accent1"/>
      </w:tcPr>
    </w:tblStylePr>
    <w:tblStylePr w:type="lastRow">
      <w:pPr>
        <w:spacing w:before="0" w:after="0" w:line="240" w:lineRule="auto"/>
      </w:pPr>
      <w:rPr>
        <w:b/>
        <w:bCs/>
      </w:rPr>
      <w:tblPr/>
      <w:tcPr>
        <w:tcBorders>
          <w:top w:val="double" w:sz="6" w:space="0" w:color="4B1919" w:themeColor="accent1"/>
          <w:left w:val="single" w:sz="8" w:space="0" w:color="4B1919" w:themeColor="accent1"/>
          <w:bottom w:val="single" w:sz="8" w:space="0" w:color="4B1919" w:themeColor="accent1"/>
          <w:right w:val="single" w:sz="8" w:space="0" w:color="4B1919" w:themeColor="accent1"/>
        </w:tcBorders>
      </w:tcPr>
    </w:tblStylePr>
    <w:tblStylePr w:type="firstCol">
      <w:rPr>
        <w:b/>
        <w:bCs/>
      </w:rPr>
    </w:tblStylePr>
    <w:tblStylePr w:type="lastCol">
      <w:rPr>
        <w:b/>
        <w:bCs/>
      </w:rPr>
    </w:tblStylePr>
    <w:tblStylePr w:type="band1Vert">
      <w:tblPr/>
      <w:tcPr>
        <w:tcBorders>
          <w:top w:val="single" w:sz="8" w:space="0" w:color="4B1919" w:themeColor="accent1"/>
          <w:left w:val="single" w:sz="8" w:space="0" w:color="4B1919" w:themeColor="accent1"/>
          <w:bottom w:val="single" w:sz="8" w:space="0" w:color="4B1919" w:themeColor="accent1"/>
          <w:right w:val="single" w:sz="8" w:space="0" w:color="4B1919" w:themeColor="accent1"/>
        </w:tcBorders>
      </w:tcPr>
    </w:tblStylePr>
    <w:tblStylePr w:type="band1Horz">
      <w:tblPr/>
      <w:tcPr>
        <w:tcBorders>
          <w:top w:val="single" w:sz="8" w:space="0" w:color="4B1919" w:themeColor="accent1"/>
          <w:left w:val="single" w:sz="8" w:space="0" w:color="4B1919" w:themeColor="accent1"/>
          <w:bottom w:val="single" w:sz="8" w:space="0" w:color="4B1919" w:themeColor="accent1"/>
          <w:right w:val="single" w:sz="8" w:space="0" w:color="4B1919" w:themeColor="accent1"/>
        </w:tcBorders>
      </w:tcPr>
    </w:tblStylePr>
  </w:style>
  <w:style w:type="table" w:styleId="ListaClara-nfase2">
    <w:name w:val="Light List Accent 2"/>
    <w:basedOn w:val="Tabelanormal"/>
    <w:uiPriority w:val="61"/>
    <w:semiHidden/>
    <w:unhideWhenUsed/>
    <w:rsid w:val="00B73FD2"/>
    <w:pPr>
      <w:spacing w:after="0" w:line="240" w:lineRule="auto"/>
    </w:pPr>
    <w:tblPr>
      <w:tblStyleRowBandSize w:val="1"/>
      <w:tblStyleColBandSize w:val="1"/>
      <w:tblInd w:w="0" w:type="dxa"/>
      <w:tblBorders>
        <w:top w:val="single" w:sz="8" w:space="0" w:color="FFD966" w:themeColor="accent2"/>
        <w:left w:val="single" w:sz="8" w:space="0" w:color="FFD966" w:themeColor="accent2"/>
        <w:bottom w:val="single" w:sz="8" w:space="0" w:color="FFD966" w:themeColor="accent2"/>
        <w:right w:val="single" w:sz="8" w:space="0" w:color="FFD966"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FD966" w:themeFill="accent2"/>
      </w:tcPr>
    </w:tblStylePr>
    <w:tblStylePr w:type="lastRow">
      <w:pPr>
        <w:spacing w:before="0" w:after="0" w:line="240" w:lineRule="auto"/>
      </w:pPr>
      <w:rPr>
        <w:b/>
        <w:bCs/>
      </w:rPr>
      <w:tblPr/>
      <w:tcPr>
        <w:tcBorders>
          <w:top w:val="double" w:sz="6" w:space="0" w:color="FFD966" w:themeColor="accent2"/>
          <w:left w:val="single" w:sz="8" w:space="0" w:color="FFD966" w:themeColor="accent2"/>
          <w:bottom w:val="single" w:sz="8" w:space="0" w:color="FFD966" w:themeColor="accent2"/>
          <w:right w:val="single" w:sz="8" w:space="0" w:color="FFD966" w:themeColor="accent2"/>
        </w:tcBorders>
      </w:tcPr>
    </w:tblStylePr>
    <w:tblStylePr w:type="firstCol">
      <w:rPr>
        <w:b/>
        <w:bCs/>
      </w:rPr>
    </w:tblStylePr>
    <w:tblStylePr w:type="lastCol">
      <w:rPr>
        <w:b/>
        <w:bCs/>
      </w:rPr>
    </w:tblStylePr>
    <w:tblStylePr w:type="band1Vert">
      <w:tblPr/>
      <w:tcPr>
        <w:tcBorders>
          <w:top w:val="single" w:sz="8" w:space="0" w:color="FFD966" w:themeColor="accent2"/>
          <w:left w:val="single" w:sz="8" w:space="0" w:color="FFD966" w:themeColor="accent2"/>
          <w:bottom w:val="single" w:sz="8" w:space="0" w:color="FFD966" w:themeColor="accent2"/>
          <w:right w:val="single" w:sz="8" w:space="0" w:color="FFD966" w:themeColor="accent2"/>
        </w:tcBorders>
      </w:tcPr>
    </w:tblStylePr>
    <w:tblStylePr w:type="band1Horz">
      <w:tblPr/>
      <w:tcPr>
        <w:tcBorders>
          <w:top w:val="single" w:sz="8" w:space="0" w:color="FFD966" w:themeColor="accent2"/>
          <w:left w:val="single" w:sz="8" w:space="0" w:color="FFD966" w:themeColor="accent2"/>
          <w:bottom w:val="single" w:sz="8" w:space="0" w:color="FFD966" w:themeColor="accent2"/>
          <w:right w:val="single" w:sz="8" w:space="0" w:color="FFD966" w:themeColor="accent2"/>
        </w:tcBorders>
      </w:tcPr>
    </w:tblStylePr>
  </w:style>
  <w:style w:type="table" w:styleId="ListaClara-nfase3">
    <w:name w:val="Light List Accent 3"/>
    <w:basedOn w:val="Tabelanormal"/>
    <w:uiPriority w:val="61"/>
    <w:semiHidden/>
    <w:unhideWhenUsed/>
    <w:rsid w:val="00B73FD2"/>
    <w:pPr>
      <w:spacing w:after="0" w:line="240" w:lineRule="auto"/>
    </w:pPr>
    <w:tblPr>
      <w:tblStyleRowBandSize w:val="1"/>
      <w:tblStyleColBandSize w:val="1"/>
      <w:tblInd w:w="0" w:type="dxa"/>
      <w:tblBorders>
        <w:top w:val="single" w:sz="8" w:space="0" w:color="85CDC1" w:themeColor="accent3"/>
        <w:left w:val="single" w:sz="8" w:space="0" w:color="85CDC1" w:themeColor="accent3"/>
        <w:bottom w:val="single" w:sz="8" w:space="0" w:color="85CDC1" w:themeColor="accent3"/>
        <w:right w:val="single" w:sz="8" w:space="0" w:color="85CDC1"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5CDC1" w:themeFill="accent3"/>
      </w:tcPr>
    </w:tblStylePr>
    <w:tblStylePr w:type="lastRow">
      <w:pPr>
        <w:spacing w:before="0" w:after="0" w:line="240" w:lineRule="auto"/>
      </w:pPr>
      <w:rPr>
        <w:b/>
        <w:bCs/>
      </w:rPr>
      <w:tblPr/>
      <w:tcPr>
        <w:tcBorders>
          <w:top w:val="double" w:sz="6" w:space="0" w:color="85CDC1" w:themeColor="accent3"/>
          <w:left w:val="single" w:sz="8" w:space="0" w:color="85CDC1" w:themeColor="accent3"/>
          <w:bottom w:val="single" w:sz="8" w:space="0" w:color="85CDC1" w:themeColor="accent3"/>
          <w:right w:val="single" w:sz="8" w:space="0" w:color="85CDC1" w:themeColor="accent3"/>
        </w:tcBorders>
      </w:tcPr>
    </w:tblStylePr>
    <w:tblStylePr w:type="firstCol">
      <w:rPr>
        <w:b/>
        <w:bCs/>
      </w:rPr>
    </w:tblStylePr>
    <w:tblStylePr w:type="lastCol">
      <w:rPr>
        <w:b/>
        <w:bCs/>
      </w:rPr>
    </w:tblStylePr>
    <w:tblStylePr w:type="band1Vert">
      <w:tblPr/>
      <w:tcPr>
        <w:tcBorders>
          <w:top w:val="single" w:sz="8" w:space="0" w:color="85CDC1" w:themeColor="accent3"/>
          <w:left w:val="single" w:sz="8" w:space="0" w:color="85CDC1" w:themeColor="accent3"/>
          <w:bottom w:val="single" w:sz="8" w:space="0" w:color="85CDC1" w:themeColor="accent3"/>
          <w:right w:val="single" w:sz="8" w:space="0" w:color="85CDC1" w:themeColor="accent3"/>
        </w:tcBorders>
      </w:tcPr>
    </w:tblStylePr>
    <w:tblStylePr w:type="band1Horz">
      <w:tblPr/>
      <w:tcPr>
        <w:tcBorders>
          <w:top w:val="single" w:sz="8" w:space="0" w:color="85CDC1" w:themeColor="accent3"/>
          <w:left w:val="single" w:sz="8" w:space="0" w:color="85CDC1" w:themeColor="accent3"/>
          <w:bottom w:val="single" w:sz="8" w:space="0" w:color="85CDC1" w:themeColor="accent3"/>
          <w:right w:val="single" w:sz="8" w:space="0" w:color="85CDC1" w:themeColor="accent3"/>
        </w:tcBorders>
      </w:tcPr>
    </w:tblStylePr>
  </w:style>
  <w:style w:type="table" w:styleId="ListaClara-nfase4">
    <w:name w:val="Light List Accent 4"/>
    <w:basedOn w:val="Tabelanormal"/>
    <w:uiPriority w:val="61"/>
    <w:semiHidden/>
    <w:unhideWhenUsed/>
    <w:rsid w:val="00B73FD2"/>
    <w:pPr>
      <w:spacing w:after="0" w:line="240" w:lineRule="auto"/>
    </w:pPr>
    <w:tblPr>
      <w:tblStyleRowBandSize w:val="1"/>
      <w:tblStyleColBandSize w:val="1"/>
      <w:tblInd w:w="0" w:type="dxa"/>
      <w:tblBorders>
        <w:top w:val="single" w:sz="8" w:space="0" w:color="3B3838" w:themeColor="accent4"/>
        <w:left w:val="single" w:sz="8" w:space="0" w:color="3B3838" w:themeColor="accent4"/>
        <w:bottom w:val="single" w:sz="8" w:space="0" w:color="3B3838" w:themeColor="accent4"/>
        <w:right w:val="single" w:sz="8" w:space="0" w:color="3B3838"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3B3838" w:themeFill="accent4"/>
      </w:tcPr>
    </w:tblStylePr>
    <w:tblStylePr w:type="lastRow">
      <w:pPr>
        <w:spacing w:before="0" w:after="0" w:line="240" w:lineRule="auto"/>
      </w:pPr>
      <w:rPr>
        <w:b/>
        <w:bCs/>
      </w:rPr>
      <w:tblPr/>
      <w:tcPr>
        <w:tcBorders>
          <w:top w:val="double" w:sz="6" w:space="0" w:color="3B3838" w:themeColor="accent4"/>
          <w:left w:val="single" w:sz="8" w:space="0" w:color="3B3838" w:themeColor="accent4"/>
          <w:bottom w:val="single" w:sz="8" w:space="0" w:color="3B3838" w:themeColor="accent4"/>
          <w:right w:val="single" w:sz="8" w:space="0" w:color="3B3838" w:themeColor="accent4"/>
        </w:tcBorders>
      </w:tcPr>
    </w:tblStylePr>
    <w:tblStylePr w:type="firstCol">
      <w:rPr>
        <w:b/>
        <w:bCs/>
      </w:rPr>
    </w:tblStylePr>
    <w:tblStylePr w:type="lastCol">
      <w:rPr>
        <w:b/>
        <w:bCs/>
      </w:rPr>
    </w:tblStylePr>
    <w:tblStylePr w:type="band1Vert">
      <w:tblPr/>
      <w:tcPr>
        <w:tcBorders>
          <w:top w:val="single" w:sz="8" w:space="0" w:color="3B3838" w:themeColor="accent4"/>
          <w:left w:val="single" w:sz="8" w:space="0" w:color="3B3838" w:themeColor="accent4"/>
          <w:bottom w:val="single" w:sz="8" w:space="0" w:color="3B3838" w:themeColor="accent4"/>
          <w:right w:val="single" w:sz="8" w:space="0" w:color="3B3838" w:themeColor="accent4"/>
        </w:tcBorders>
      </w:tcPr>
    </w:tblStylePr>
    <w:tblStylePr w:type="band1Horz">
      <w:tblPr/>
      <w:tcPr>
        <w:tcBorders>
          <w:top w:val="single" w:sz="8" w:space="0" w:color="3B3838" w:themeColor="accent4"/>
          <w:left w:val="single" w:sz="8" w:space="0" w:color="3B3838" w:themeColor="accent4"/>
          <w:bottom w:val="single" w:sz="8" w:space="0" w:color="3B3838" w:themeColor="accent4"/>
          <w:right w:val="single" w:sz="8" w:space="0" w:color="3B3838" w:themeColor="accent4"/>
        </w:tcBorders>
      </w:tcPr>
    </w:tblStylePr>
  </w:style>
  <w:style w:type="table" w:styleId="ListaClara-nfase5">
    <w:name w:val="Light List Accent 5"/>
    <w:basedOn w:val="Tabelanormal"/>
    <w:uiPriority w:val="61"/>
    <w:semiHidden/>
    <w:unhideWhenUsed/>
    <w:rsid w:val="00B73FD2"/>
    <w:pPr>
      <w:spacing w:after="0" w:line="240" w:lineRule="auto"/>
    </w:pPr>
    <w:tblPr>
      <w:tblStyleRowBandSize w:val="1"/>
      <w:tblStyleColBandSize w:val="1"/>
      <w:tblInd w:w="0" w:type="dxa"/>
      <w:tblBorders>
        <w:top w:val="single" w:sz="8" w:space="0" w:color="FFFFFF" w:themeColor="accent5"/>
        <w:left w:val="single" w:sz="8" w:space="0" w:color="FFFFFF" w:themeColor="accent5"/>
        <w:bottom w:val="single" w:sz="8" w:space="0" w:color="FFFFFF" w:themeColor="accent5"/>
        <w:right w:val="single" w:sz="8" w:space="0" w:color="FFFFFF"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FFFFF" w:themeFill="accent5"/>
      </w:tcPr>
    </w:tblStylePr>
    <w:tblStylePr w:type="lastRow">
      <w:pPr>
        <w:spacing w:before="0" w:after="0" w:line="240" w:lineRule="auto"/>
      </w:pPr>
      <w:rPr>
        <w:b/>
        <w:bCs/>
      </w:rPr>
      <w:tblPr/>
      <w:tcPr>
        <w:tcBorders>
          <w:top w:val="double" w:sz="6" w:space="0" w:color="FFFFFF" w:themeColor="accent5"/>
          <w:left w:val="single" w:sz="8" w:space="0" w:color="FFFFFF" w:themeColor="accent5"/>
          <w:bottom w:val="single" w:sz="8" w:space="0" w:color="FFFFFF" w:themeColor="accent5"/>
          <w:right w:val="single" w:sz="8" w:space="0" w:color="FFFFFF" w:themeColor="accent5"/>
        </w:tcBorders>
      </w:tcPr>
    </w:tblStylePr>
    <w:tblStylePr w:type="firstCol">
      <w:rPr>
        <w:b/>
        <w:bCs/>
      </w:rPr>
    </w:tblStylePr>
    <w:tblStylePr w:type="lastCol">
      <w:rPr>
        <w:b/>
        <w:bCs/>
      </w:rPr>
    </w:tblStylePr>
    <w:tblStylePr w:type="band1Vert">
      <w:tblPr/>
      <w:tcPr>
        <w:tcBorders>
          <w:top w:val="single" w:sz="8" w:space="0" w:color="FFFFFF" w:themeColor="accent5"/>
          <w:left w:val="single" w:sz="8" w:space="0" w:color="FFFFFF" w:themeColor="accent5"/>
          <w:bottom w:val="single" w:sz="8" w:space="0" w:color="FFFFFF" w:themeColor="accent5"/>
          <w:right w:val="single" w:sz="8" w:space="0" w:color="FFFFFF" w:themeColor="accent5"/>
        </w:tcBorders>
      </w:tcPr>
    </w:tblStylePr>
    <w:tblStylePr w:type="band1Horz">
      <w:tblPr/>
      <w:tcPr>
        <w:tcBorders>
          <w:top w:val="single" w:sz="8" w:space="0" w:color="FFFFFF" w:themeColor="accent5"/>
          <w:left w:val="single" w:sz="8" w:space="0" w:color="FFFFFF" w:themeColor="accent5"/>
          <w:bottom w:val="single" w:sz="8" w:space="0" w:color="FFFFFF" w:themeColor="accent5"/>
          <w:right w:val="single" w:sz="8" w:space="0" w:color="FFFFFF" w:themeColor="accent5"/>
        </w:tcBorders>
      </w:tcPr>
    </w:tblStylePr>
  </w:style>
  <w:style w:type="table" w:styleId="ListaClara-nfase6">
    <w:name w:val="Light List Accent 6"/>
    <w:basedOn w:val="Tabelanormal"/>
    <w:uiPriority w:val="61"/>
    <w:semiHidden/>
    <w:unhideWhenUsed/>
    <w:rsid w:val="00B73FD2"/>
    <w:pPr>
      <w:spacing w:after="0" w:line="240" w:lineRule="auto"/>
    </w:pPr>
    <w:tblPr>
      <w:tblStyleRowBandSize w:val="1"/>
      <w:tblStyleColBandSize w:val="1"/>
      <w:tblInd w:w="0" w:type="dxa"/>
      <w:tblBorders>
        <w:top w:val="single" w:sz="8" w:space="0" w:color="FFFFFF" w:themeColor="accent6"/>
        <w:left w:val="single" w:sz="8" w:space="0" w:color="FFFFFF" w:themeColor="accent6"/>
        <w:bottom w:val="single" w:sz="8" w:space="0" w:color="FFFFFF" w:themeColor="accent6"/>
        <w:right w:val="single" w:sz="8" w:space="0" w:color="FFFFFF"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FFFFF" w:themeFill="accent6"/>
      </w:tcPr>
    </w:tblStylePr>
    <w:tblStylePr w:type="lastRow">
      <w:pPr>
        <w:spacing w:before="0" w:after="0" w:line="240" w:lineRule="auto"/>
      </w:pPr>
      <w:rPr>
        <w:b/>
        <w:bCs/>
      </w:rPr>
      <w:tblPr/>
      <w:tcPr>
        <w:tcBorders>
          <w:top w:val="double" w:sz="6" w:space="0" w:color="FFFFFF" w:themeColor="accent6"/>
          <w:left w:val="single" w:sz="8" w:space="0" w:color="FFFFFF" w:themeColor="accent6"/>
          <w:bottom w:val="single" w:sz="8" w:space="0" w:color="FFFFFF" w:themeColor="accent6"/>
          <w:right w:val="single" w:sz="8" w:space="0" w:color="FFFFFF" w:themeColor="accent6"/>
        </w:tcBorders>
      </w:tcPr>
    </w:tblStylePr>
    <w:tblStylePr w:type="firstCol">
      <w:rPr>
        <w:b/>
        <w:bCs/>
      </w:rPr>
    </w:tblStylePr>
    <w:tblStylePr w:type="lastCol">
      <w:rPr>
        <w:b/>
        <w:bCs/>
      </w:rPr>
    </w:tblStylePr>
    <w:tblStylePr w:type="band1Vert">
      <w:tblPr/>
      <w:tcPr>
        <w:tcBorders>
          <w:top w:val="single" w:sz="8" w:space="0" w:color="FFFFFF" w:themeColor="accent6"/>
          <w:left w:val="single" w:sz="8" w:space="0" w:color="FFFFFF" w:themeColor="accent6"/>
          <w:bottom w:val="single" w:sz="8" w:space="0" w:color="FFFFFF" w:themeColor="accent6"/>
          <w:right w:val="single" w:sz="8" w:space="0" w:color="FFFFFF" w:themeColor="accent6"/>
        </w:tcBorders>
      </w:tcPr>
    </w:tblStylePr>
    <w:tblStylePr w:type="band1Horz">
      <w:tblPr/>
      <w:tcPr>
        <w:tcBorders>
          <w:top w:val="single" w:sz="8" w:space="0" w:color="FFFFFF" w:themeColor="accent6"/>
          <w:left w:val="single" w:sz="8" w:space="0" w:color="FFFFFF" w:themeColor="accent6"/>
          <w:bottom w:val="single" w:sz="8" w:space="0" w:color="FFFFFF" w:themeColor="accent6"/>
          <w:right w:val="single" w:sz="8" w:space="0" w:color="FFFFFF" w:themeColor="accent6"/>
        </w:tcBorders>
      </w:tcPr>
    </w:tblStylePr>
  </w:style>
  <w:style w:type="table" w:styleId="SombreamentoClaro">
    <w:name w:val="Light Shading"/>
    <w:basedOn w:val="Tabelanormal"/>
    <w:uiPriority w:val="60"/>
    <w:semiHidden/>
    <w:unhideWhenUsed/>
    <w:rsid w:val="00B73FD2"/>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mentoClaro-nfase1">
    <w:name w:val="Light Shading Accent 1"/>
    <w:basedOn w:val="Tabelanormal"/>
    <w:uiPriority w:val="60"/>
    <w:semiHidden/>
    <w:unhideWhenUsed/>
    <w:rsid w:val="00B73FD2"/>
    <w:pPr>
      <w:spacing w:after="0" w:line="240" w:lineRule="auto"/>
    </w:pPr>
    <w:rPr>
      <w:color w:val="381212" w:themeColor="accent1" w:themeShade="BF"/>
    </w:rPr>
    <w:tblPr>
      <w:tblStyleRowBandSize w:val="1"/>
      <w:tblStyleColBandSize w:val="1"/>
      <w:tblInd w:w="0" w:type="dxa"/>
      <w:tblBorders>
        <w:top w:val="single" w:sz="8" w:space="0" w:color="4B1919" w:themeColor="accent1"/>
        <w:bottom w:val="single" w:sz="8" w:space="0" w:color="4B1919"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1919" w:themeColor="accent1"/>
          <w:left w:val="nil"/>
          <w:bottom w:val="single" w:sz="8" w:space="0" w:color="4B1919" w:themeColor="accent1"/>
          <w:right w:val="nil"/>
          <w:insideH w:val="nil"/>
          <w:insideV w:val="nil"/>
        </w:tcBorders>
      </w:tcPr>
    </w:tblStylePr>
    <w:tblStylePr w:type="lastRow">
      <w:pPr>
        <w:spacing w:before="0" w:after="0" w:line="240" w:lineRule="auto"/>
      </w:pPr>
      <w:rPr>
        <w:b/>
        <w:bCs/>
      </w:rPr>
      <w:tblPr/>
      <w:tcPr>
        <w:tcBorders>
          <w:top w:val="single" w:sz="8" w:space="0" w:color="4B1919" w:themeColor="accent1"/>
          <w:left w:val="nil"/>
          <w:bottom w:val="single" w:sz="8" w:space="0" w:color="4B191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B3B3" w:themeFill="accent1" w:themeFillTint="3F"/>
      </w:tcPr>
    </w:tblStylePr>
    <w:tblStylePr w:type="band1Horz">
      <w:tblPr/>
      <w:tcPr>
        <w:tcBorders>
          <w:left w:val="nil"/>
          <w:right w:val="nil"/>
          <w:insideH w:val="nil"/>
          <w:insideV w:val="nil"/>
        </w:tcBorders>
        <w:shd w:val="clear" w:color="auto" w:fill="E5B3B3" w:themeFill="accent1" w:themeFillTint="3F"/>
      </w:tcPr>
    </w:tblStylePr>
  </w:style>
  <w:style w:type="table" w:styleId="SombreamentoClaro-nfase2">
    <w:name w:val="Light Shading Accent 2"/>
    <w:basedOn w:val="Tabelanormal"/>
    <w:uiPriority w:val="60"/>
    <w:semiHidden/>
    <w:unhideWhenUsed/>
    <w:rsid w:val="00B73FD2"/>
    <w:pPr>
      <w:spacing w:after="0" w:line="240" w:lineRule="auto"/>
    </w:pPr>
    <w:rPr>
      <w:color w:val="FFC20C" w:themeColor="accent2" w:themeShade="BF"/>
    </w:rPr>
    <w:tblPr>
      <w:tblStyleRowBandSize w:val="1"/>
      <w:tblStyleColBandSize w:val="1"/>
      <w:tblInd w:w="0" w:type="dxa"/>
      <w:tblBorders>
        <w:top w:val="single" w:sz="8" w:space="0" w:color="FFD966" w:themeColor="accent2"/>
        <w:bottom w:val="single" w:sz="8" w:space="0" w:color="FFD966"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FD966" w:themeColor="accent2"/>
          <w:left w:val="nil"/>
          <w:bottom w:val="single" w:sz="8" w:space="0" w:color="FFD966" w:themeColor="accent2"/>
          <w:right w:val="nil"/>
          <w:insideH w:val="nil"/>
          <w:insideV w:val="nil"/>
        </w:tcBorders>
      </w:tcPr>
    </w:tblStylePr>
    <w:tblStylePr w:type="lastRow">
      <w:pPr>
        <w:spacing w:before="0" w:after="0" w:line="240" w:lineRule="auto"/>
      </w:pPr>
      <w:rPr>
        <w:b/>
        <w:bCs/>
      </w:rPr>
      <w:tblPr/>
      <w:tcPr>
        <w:tcBorders>
          <w:top w:val="single" w:sz="8" w:space="0" w:color="FFD966" w:themeColor="accent2"/>
          <w:left w:val="nil"/>
          <w:bottom w:val="single" w:sz="8" w:space="0" w:color="FFD966"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F5D9" w:themeFill="accent2" w:themeFillTint="3F"/>
      </w:tcPr>
    </w:tblStylePr>
    <w:tblStylePr w:type="band1Horz">
      <w:tblPr/>
      <w:tcPr>
        <w:tcBorders>
          <w:left w:val="nil"/>
          <w:right w:val="nil"/>
          <w:insideH w:val="nil"/>
          <w:insideV w:val="nil"/>
        </w:tcBorders>
        <w:shd w:val="clear" w:color="auto" w:fill="FFF5D9" w:themeFill="accent2" w:themeFillTint="3F"/>
      </w:tcPr>
    </w:tblStylePr>
  </w:style>
  <w:style w:type="table" w:styleId="SombreamentoClaro-nfase3">
    <w:name w:val="Light Shading Accent 3"/>
    <w:basedOn w:val="Tabelanormal"/>
    <w:uiPriority w:val="60"/>
    <w:semiHidden/>
    <w:unhideWhenUsed/>
    <w:rsid w:val="00B73FD2"/>
    <w:pPr>
      <w:spacing w:after="0" w:line="240" w:lineRule="auto"/>
    </w:pPr>
    <w:rPr>
      <w:color w:val="49B3A1" w:themeColor="accent3" w:themeShade="BF"/>
    </w:rPr>
    <w:tblPr>
      <w:tblStyleRowBandSize w:val="1"/>
      <w:tblStyleColBandSize w:val="1"/>
      <w:tblInd w:w="0" w:type="dxa"/>
      <w:tblBorders>
        <w:top w:val="single" w:sz="8" w:space="0" w:color="85CDC1" w:themeColor="accent3"/>
        <w:bottom w:val="single" w:sz="8" w:space="0" w:color="85CDC1"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5CDC1" w:themeColor="accent3"/>
          <w:left w:val="nil"/>
          <w:bottom w:val="single" w:sz="8" w:space="0" w:color="85CDC1" w:themeColor="accent3"/>
          <w:right w:val="nil"/>
          <w:insideH w:val="nil"/>
          <w:insideV w:val="nil"/>
        </w:tcBorders>
      </w:tcPr>
    </w:tblStylePr>
    <w:tblStylePr w:type="lastRow">
      <w:pPr>
        <w:spacing w:before="0" w:after="0" w:line="240" w:lineRule="auto"/>
      </w:pPr>
      <w:rPr>
        <w:b/>
        <w:bCs/>
      </w:rPr>
      <w:tblPr/>
      <w:tcPr>
        <w:tcBorders>
          <w:top w:val="single" w:sz="8" w:space="0" w:color="85CDC1" w:themeColor="accent3"/>
          <w:left w:val="nil"/>
          <w:bottom w:val="single" w:sz="8" w:space="0" w:color="85CDC1"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F2EF" w:themeFill="accent3" w:themeFillTint="3F"/>
      </w:tcPr>
    </w:tblStylePr>
    <w:tblStylePr w:type="band1Horz">
      <w:tblPr/>
      <w:tcPr>
        <w:tcBorders>
          <w:left w:val="nil"/>
          <w:right w:val="nil"/>
          <w:insideH w:val="nil"/>
          <w:insideV w:val="nil"/>
        </w:tcBorders>
        <w:shd w:val="clear" w:color="auto" w:fill="E0F2EF" w:themeFill="accent3" w:themeFillTint="3F"/>
      </w:tcPr>
    </w:tblStylePr>
  </w:style>
  <w:style w:type="table" w:styleId="SombreamentoClaro-nfase4">
    <w:name w:val="Light Shading Accent 4"/>
    <w:basedOn w:val="Tabelanormal"/>
    <w:uiPriority w:val="60"/>
    <w:semiHidden/>
    <w:unhideWhenUsed/>
    <w:rsid w:val="00B73FD2"/>
    <w:pPr>
      <w:spacing w:after="0" w:line="240" w:lineRule="auto"/>
    </w:pPr>
    <w:rPr>
      <w:color w:val="2C2A2A" w:themeColor="accent4" w:themeShade="BF"/>
    </w:rPr>
    <w:tblPr>
      <w:tblStyleRowBandSize w:val="1"/>
      <w:tblStyleColBandSize w:val="1"/>
      <w:tblInd w:w="0" w:type="dxa"/>
      <w:tblBorders>
        <w:top w:val="single" w:sz="8" w:space="0" w:color="3B3838" w:themeColor="accent4"/>
        <w:bottom w:val="single" w:sz="8" w:space="0" w:color="3B3838"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3B3838" w:themeColor="accent4"/>
          <w:left w:val="nil"/>
          <w:bottom w:val="single" w:sz="8" w:space="0" w:color="3B3838" w:themeColor="accent4"/>
          <w:right w:val="nil"/>
          <w:insideH w:val="nil"/>
          <w:insideV w:val="nil"/>
        </w:tcBorders>
      </w:tcPr>
    </w:tblStylePr>
    <w:tblStylePr w:type="lastRow">
      <w:pPr>
        <w:spacing w:before="0" w:after="0" w:line="240" w:lineRule="auto"/>
      </w:pPr>
      <w:rPr>
        <w:b/>
        <w:bCs/>
      </w:rPr>
      <w:tblPr/>
      <w:tcPr>
        <w:tcBorders>
          <w:top w:val="single" w:sz="8" w:space="0" w:color="3B3838" w:themeColor="accent4"/>
          <w:left w:val="nil"/>
          <w:bottom w:val="single" w:sz="8" w:space="0" w:color="3B3838"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FCCCC" w:themeFill="accent4" w:themeFillTint="3F"/>
      </w:tcPr>
    </w:tblStylePr>
    <w:tblStylePr w:type="band1Horz">
      <w:tblPr/>
      <w:tcPr>
        <w:tcBorders>
          <w:left w:val="nil"/>
          <w:right w:val="nil"/>
          <w:insideH w:val="nil"/>
          <w:insideV w:val="nil"/>
        </w:tcBorders>
        <w:shd w:val="clear" w:color="auto" w:fill="CFCCCC" w:themeFill="accent4" w:themeFillTint="3F"/>
      </w:tcPr>
    </w:tblStylePr>
  </w:style>
  <w:style w:type="table" w:styleId="SombreamentoClaro-nfase5">
    <w:name w:val="Light Shading Accent 5"/>
    <w:basedOn w:val="Tabelanormal"/>
    <w:uiPriority w:val="60"/>
    <w:semiHidden/>
    <w:unhideWhenUsed/>
    <w:rsid w:val="00B73FD2"/>
    <w:pPr>
      <w:spacing w:after="0" w:line="240" w:lineRule="auto"/>
    </w:pPr>
    <w:rPr>
      <w:color w:val="BFBFBF" w:themeColor="accent5" w:themeShade="BF"/>
    </w:rPr>
    <w:tblPr>
      <w:tblStyleRowBandSize w:val="1"/>
      <w:tblStyleColBandSize w:val="1"/>
      <w:tblInd w:w="0" w:type="dxa"/>
      <w:tblBorders>
        <w:top w:val="single" w:sz="8" w:space="0" w:color="FFFFFF" w:themeColor="accent5"/>
        <w:bottom w:val="single" w:sz="8" w:space="0" w:color="FFFFFF"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FFFFF" w:themeColor="accent5"/>
          <w:left w:val="nil"/>
          <w:bottom w:val="single" w:sz="8" w:space="0" w:color="FFFFFF" w:themeColor="accent5"/>
          <w:right w:val="nil"/>
          <w:insideH w:val="nil"/>
          <w:insideV w:val="nil"/>
        </w:tcBorders>
      </w:tcPr>
    </w:tblStylePr>
    <w:tblStylePr w:type="lastRow">
      <w:pPr>
        <w:spacing w:before="0" w:after="0" w:line="240" w:lineRule="auto"/>
      </w:pPr>
      <w:rPr>
        <w:b/>
        <w:bCs/>
      </w:rPr>
      <w:tblPr/>
      <w:tcPr>
        <w:tcBorders>
          <w:top w:val="single" w:sz="8" w:space="0" w:color="FFFFFF" w:themeColor="accent5"/>
          <w:left w:val="nil"/>
          <w:bottom w:val="single" w:sz="8" w:space="0" w:color="FFFFF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FFFF" w:themeFill="accent5" w:themeFillTint="3F"/>
      </w:tcPr>
    </w:tblStylePr>
    <w:tblStylePr w:type="band1Horz">
      <w:tblPr/>
      <w:tcPr>
        <w:tcBorders>
          <w:left w:val="nil"/>
          <w:right w:val="nil"/>
          <w:insideH w:val="nil"/>
          <w:insideV w:val="nil"/>
        </w:tcBorders>
        <w:shd w:val="clear" w:color="auto" w:fill="FFFFFF" w:themeFill="accent5" w:themeFillTint="3F"/>
      </w:tcPr>
    </w:tblStylePr>
  </w:style>
  <w:style w:type="table" w:styleId="SombreamentoClaro-nfase6">
    <w:name w:val="Light Shading Accent 6"/>
    <w:basedOn w:val="Tabelanormal"/>
    <w:uiPriority w:val="60"/>
    <w:semiHidden/>
    <w:unhideWhenUsed/>
    <w:rsid w:val="00B73FD2"/>
    <w:pPr>
      <w:spacing w:after="0" w:line="240" w:lineRule="auto"/>
    </w:pPr>
    <w:rPr>
      <w:color w:val="BFBFBF" w:themeColor="accent6" w:themeShade="BF"/>
    </w:rPr>
    <w:tblPr>
      <w:tblStyleRowBandSize w:val="1"/>
      <w:tblStyleColBandSize w:val="1"/>
      <w:tblInd w:w="0" w:type="dxa"/>
      <w:tblBorders>
        <w:top w:val="single" w:sz="8" w:space="0" w:color="FFFFFF" w:themeColor="accent6"/>
        <w:bottom w:val="single" w:sz="8" w:space="0" w:color="FFFFFF"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FFFFF" w:themeColor="accent6"/>
          <w:left w:val="nil"/>
          <w:bottom w:val="single" w:sz="8" w:space="0" w:color="FFFFFF" w:themeColor="accent6"/>
          <w:right w:val="nil"/>
          <w:insideH w:val="nil"/>
          <w:insideV w:val="nil"/>
        </w:tcBorders>
      </w:tcPr>
    </w:tblStylePr>
    <w:tblStylePr w:type="lastRow">
      <w:pPr>
        <w:spacing w:before="0" w:after="0" w:line="240" w:lineRule="auto"/>
      </w:pPr>
      <w:rPr>
        <w:b/>
        <w:bCs/>
      </w:rPr>
      <w:tblPr/>
      <w:tcPr>
        <w:tcBorders>
          <w:top w:val="single" w:sz="8" w:space="0" w:color="FFFFFF" w:themeColor="accent6"/>
          <w:left w:val="nil"/>
          <w:bottom w:val="single" w:sz="8" w:space="0" w:color="FFFFFF"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FFFF" w:themeFill="accent6" w:themeFillTint="3F"/>
      </w:tcPr>
    </w:tblStylePr>
    <w:tblStylePr w:type="band1Horz">
      <w:tblPr/>
      <w:tcPr>
        <w:tcBorders>
          <w:left w:val="nil"/>
          <w:right w:val="nil"/>
          <w:insideH w:val="nil"/>
          <w:insideV w:val="nil"/>
        </w:tcBorders>
        <w:shd w:val="clear" w:color="auto" w:fill="FFFFFF" w:themeFill="accent6" w:themeFillTint="3F"/>
      </w:tcPr>
    </w:tblStylePr>
  </w:style>
  <w:style w:type="character" w:styleId="Nmerodelinha">
    <w:name w:val="line number"/>
    <w:basedOn w:val="Fontepargpadro"/>
    <w:uiPriority w:val="99"/>
    <w:semiHidden/>
    <w:unhideWhenUsed/>
    <w:rsid w:val="00B73FD2"/>
    <w:rPr>
      <w:rFonts w:ascii="Arial" w:hAnsi="Arial" w:cs="Arial"/>
      <w:sz w:val="22"/>
    </w:rPr>
  </w:style>
  <w:style w:type="paragraph" w:styleId="Lista">
    <w:name w:val="List"/>
    <w:basedOn w:val="Normal"/>
    <w:uiPriority w:val="99"/>
    <w:semiHidden/>
    <w:unhideWhenUsed/>
    <w:rsid w:val="00B73FD2"/>
    <w:pPr>
      <w:spacing w:after="300"/>
      <w:ind w:left="360" w:hanging="360"/>
      <w:contextualSpacing/>
    </w:pPr>
    <w:rPr>
      <w:rFonts w:ascii="Arial" w:eastAsiaTheme="minorEastAsia" w:hAnsi="Arial" w:cs="Arial"/>
      <w:lang w:val="pt-PT"/>
    </w:rPr>
  </w:style>
  <w:style w:type="paragraph" w:styleId="Lista2">
    <w:name w:val="List 2"/>
    <w:basedOn w:val="Normal"/>
    <w:uiPriority w:val="99"/>
    <w:semiHidden/>
    <w:unhideWhenUsed/>
    <w:rsid w:val="00B73FD2"/>
    <w:pPr>
      <w:spacing w:after="300"/>
      <w:ind w:left="720" w:hanging="360"/>
      <w:contextualSpacing/>
    </w:pPr>
    <w:rPr>
      <w:rFonts w:ascii="Arial" w:eastAsiaTheme="minorEastAsia" w:hAnsi="Arial" w:cs="Arial"/>
      <w:lang w:val="pt-PT"/>
    </w:rPr>
  </w:style>
  <w:style w:type="paragraph" w:styleId="Lista3">
    <w:name w:val="List 3"/>
    <w:basedOn w:val="Normal"/>
    <w:uiPriority w:val="99"/>
    <w:semiHidden/>
    <w:unhideWhenUsed/>
    <w:rsid w:val="00B73FD2"/>
    <w:pPr>
      <w:spacing w:after="300"/>
      <w:ind w:left="1080" w:hanging="360"/>
      <w:contextualSpacing/>
    </w:pPr>
    <w:rPr>
      <w:rFonts w:ascii="Arial" w:eastAsiaTheme="minorEastAsia" w:hAnsi="Arial" w:cs="Arial"/>
      <w:lang w:val="pt-PT"/>
    </w:rPr>
  </w:style>
  <w:style w:type="paragraph" w:styleId="Lista4">
    <w:name w:val="List 4"/>
    <w:basedOn w:val="Normal"/>
    <w:uiPriority w:val="99"/>
    <w:semiHidden/>
    <w:unhideWhenUsed/>
    <w:rsid w:val="00B73FD2"/>
    <w:pPr>
      <w:spacing w:after="300"/>
      <w:ind w:left="1440" w:hanging="360"/>
      <w:contextualSpacing/>
    </w:pPr>
    <w:rPr>
      <w:rFonts w:ascii="Arial" w:eastAsiaTheme="minorEastAsia" w:hAnsi="Arial" w:cs="Arial"/>
      <w:lang w:val="pt-PT"/>
    </w:rPr>
  </w:style>
  <w:style w:type="paragraph" w:styleId="Lista5">
    <w:name w:val="List 5"/>
    <w:basedOn w:val="Normal"/>
    <w:uiPriority w:val="99"/>
    <w:semiHidden/>
    <w:unhideWhenUsed/>
    <w:rsid w:val="00B73FD2"/>
    <w:pPr>
      <w:spacing w:after="300"/>
      <w:ind w:left="1800" w:hanging="360"/>
      <w:contextualSpacing/>
    </w:pPr>
    <w:rPr>
      <w:rFonts w:ascii="Arial" w:eastAsiaTheme="minorEastAsia" w:hAnsi="Arial" w:cs="Arial"/>
      <w:lang w:val="pt-PT"/>
    </w:rPr>
  </w:style>
  <w:style w:type="paragraph" w:styleId="Commarcadores">
    <w:name w:val="List Bullet"/>
    <w:basedOn w:val="Normal"/>
    <w:uiPriority w:val="99"/>
    <w:semiHidden/>
    <w:unhideWhenUsed/>
    <w:rsid w:val="00B73FD2"/>
    <w:pPr>
      <w:numPr>
        <w:numId w:val="1"/>
      </w:numPr>
      <w:spacing w:after="300"/>
      <w:contextualSpacing/>
    </w:pPr>
    <w:rPr>
      <w:rFonts w:ascii="Arial" w:eastAsiaTheme="minorEastAsia" w:hAnsi="Arial" w:cs="Arial"/>
      <w:lang w:val="pt-PT"/>
    </w:rPr>
  </w:style>
  <w:style w:type="paragraph" w:styleId="Commarcadores2">
    <w:name w:val="List Bullet 2"/>
    <w:basedOn w:val="Normal"/>
    <w:uiPriority w:val="99"/>
    <w:semiHidden/>
    <w:unhideWhenUsed/>
    <w:rsid w:val="00B73FD2"/>
    <w:pPr>
      <w:numPr>
        <w:numId w:val="2"/>
      </w:numPr>
      <w:spacing w:after="300"/>
      <w:contextualSpacing/>
    </w:pPr>
    <w:rPr>
      <w:rFonts w:ascii="Arial" w:eastAsiaTheme="minorEastAsia" w:hAnsi="Arial" w:cs="Arial"/>
      <w:lang w:val="pt-PT"/>
    </w:rPr>
  </w:style>
  <w:style w:type="paragraph" w:styleId="Commarcadores3">
    <w:name w:val="List Bullet 3"/>
    <w:basedOn w:val="Normal"/>
    <w:uiPriority w:val="99"/>
    <w:semiHidden/>
    <w:unhideWhenUsed/>
    <w:rsid w:val="00B73FD2"/>
    <w:pPr>
      <w:numPr>
        <w:numId w:val="3"/>
      </w:numPr>
      <w:spacing w:after="300"/>
      <w:contextualSpacing/>
    </w:pPr>
    <w:rPr>
      <w:rFonts w:ascii="Arial" w:eastAsiaTheme="minorEastAsia" w:hAnsi="Arial" w:cs="Arial"/>
      <w:lang w:val="pt-PT"/>
    </w:rPr>
  </w:style>
  <w:style w:type="paragraph" w:styleId="Commarcadores4">
    <w:name w:val="List Bullet 4"/>
    <w:basedOn w:val="Normal"/>
    <w:uiPriority w:val="99"/>
    <w:semiHidden/>
    <w:unhideWhenUsed/>
    <w:rsid w:val="00B73FD2"/>
    <w:pPr>
      <w:numPr>
        <w:numId w:val="4"/>
      </w:numPr>
      <w:spacing w:after="300"/>
      <w:contextualSpacing/>
    </w:pPr>
    <w:rPr>
      <w:rFonts w:ascii="Arial" w:eastAsiaTheme="minorEastAsia" w:hAnsi="Arial" w:cs="Arial"/>
      <w:lang w:val="pt-PT"/>
    </w:rPr>
  </w:style>
  <w:style w:type="paragraph" w:styleId="Commarcadores5">
    <w:name w:val="List Bullet 5"/>
    <w:basedOn w:val="Normal"/>
    <w:uiPriority w:val="99"/>
    <w:semiHidden/>
    <w:unhideWhenUsed/>
    <w:rsid w:val="00B73FD2"/>
    <w:pPr>
      <w:numPr>
        <w:numId w:val="5"/>
      </w:numPr>
      <w:spacing w:after="300"/>
      <w:contextualSpacing/>
    </w:pPr>
    <w:rPr>
      <w:rFonts w:ascii="Arial" w:eastAsiaTheme="minorEastAsia" w:hAnsi="Arial" w:cs="Arial"/>
      <w:lang w:val="pt-PT"/>
    </w:rPr>
  </w:style>
  <w:style w:type="paragraph" w:styleId="Listadecontinuao">
    <w:name w:val="List Continue"/>
    <w:basedOn w:val="Normal"/>
    <w:uiPriority w:val="99"/>
    <w:semiHidden/>
    <w:unhideWhenUsed/>
    <w:rsid w:val="00B73FD2"/>
    <w:pPr>
      <w:spacing w:after="120"/>
      <w:ind w:left="360"/>
      <w:contextualSpacing/>
    </w:pPr>
    <w:rPr>
      <w:rFonts w:ascii="Arial" w:eastAsiaTheme="minorEastAsia" w:hAnsi="Arial" w:cs="Arial"/>
      <w:lang w:val="pt-PT"/>
    </w:rPr>
  </w:style>
  <w:style w:type="paragraph" w:styleId="Listadecontinuao2">
    <w:name w:val="List Continue 2"/>
    <w:basedOn w:val="Normal"/>
    <w:uiPriority w:val="99"/>
    <w:semiHidden/>
    <w:unhideWhenUsed/>
    <w:rsid w:val="00B73FD2"/>
    <w:pPr>
      <w:spacing w:after="120"/>
      <w:ind w:left="720"/>
      <w:contextualSpacing/>
    </w:pPr>
    <w:rPr>
      <w:rFonts w:ascii="Arial" w:eastAsiaTheme="minorEastAsia" w:hAnsi="Arial" w:cs="Arial"/>
      <w:lang w:val="pt-PT"/>
    </w:rPr>
  </w:style>
  <w:style w:type="paragraph" w:styleId="Listadecontinuao3">
    <w:name w:val="List Continue 3"/>
    <w:basedOn w:val="Normal"/>
    <w:uiPriority w:val="99"/>
    <w:semiHidden/>
    <w:unhideWhenUsed/>
    <w:rsid w:val="00B73FD2"/>
    <w:pPr>
      <w:spacing w:after="120"/>
      <w:ind w:left="1080"/>
      <w:contextualSpacing/>
    </w:pPr>
    <w:rPr>
      <w:rFonts w:ascii="Arial" w:eastAsiaTheme="minorEastAsia" w:hAnsi="Arial" w:cs="Arial"/>
      <w:lang w:val="pt-PT"/>
    </w:rPr>
  </w:style>
  <w:style w:type="paragraph" w:styleId="Listadecontinuao4">
    <w:name w:val="List Continue 4"/>
    <w:basedOn w:val="Normal"/>
    <w:uiPriority w:val="99"/>
    <w:semiHidden/>
    <w:unhideWhenUsed/>
    <w:rsid w:val="00B73FD2"/>
    <w:pPr>
      <w:spacing w:after="120"/>
      <w:ind w:left="1440"/>
      <w:contextualSpacing/>
    </w:pPr>
    <w:rPr>
      <w:rFonts w:ascii="Arial" w:eastAsiaTheme="minorEastAsia" w:hAnsi="Arial" w:cs="Arial"/>
      <w:lang w:val="pt-PT"/>
    </w:rPr>
  </w:style>
  <w:style w:type="paragraph" w:styleId="Listadecontinuao5">
    <w:name w:val="List Continue 5"/>
    <w:basedOn w:val="Normal"/>
    <w:uiPriority w:val="99"/>
    <w:semiHidden/>
    <w:unhideWhenUsed/>
    <w:rsid w:val="00B73FD2"/>
    <w:pPr>
      <w:spacing w:after="120"/>
      <w:ind w:left="1800"/>
      <w:contextualSpacing/>
    </w:pPr>
    <w:rPr>
      <w:rFonts w:ascii="Arial" w:eastAsiaTheme="minorEastAsia" w:hAnsi="Arial" w:cs="Arial"/>
      <w:lang w:val="pt-PT"/>
    </w:rPr>
  </w:style>
  <w:style w:type="paragraph" w:styleId="Numerada">
    <w:name w:val="List Number"/>
    <w:basedOn w:val="Normal"/>
    <w:uiPriority w:val="99"/>
    <w:semiHidden/>
    <w:unhideWhenUsed/>
    <w:rsid w:val="00B73FD2"/>
    <w:pPr>
      <w:numPr>
        <w:numId w:val="6"/>
      </w:numPr>
      <w:spacing w:after="300"/>
      <w:contextualSpacing/>
    </w:pPr>
    <w:rPr>
      <w:rFonts w:ascii="Arial" w:eastAsiaTheme="minorEastAsia" w:hAnsi="Arial" w:cs="Arial"/>
      <w:lang w:val="pt-PT"/>
    </w:rPr>
  </w:style>
  <w:style w:type="paragraph" w:styleId="Numerada2">
    <w:name w:val="List Number 2"/>
    <w:basedOn w:val="Normal"/>
    <w:uiPriority w:val="99"/>
    <w:semiHidden/>
    <w:unhideWhenUsed/>
    <w:rsid w:val="00B73FD2"/>
    <w:pPr>
      <w:numPr>
        <w:numId w:val="7"/>
      </w:numPr>
      <w:spacing w:after="300"/>
      <w:contextualSpacing/>
    </w:pPr>
    <w:rPr>
      <w:rFonts w:ascii="Arial" w:eastAsiaTheme="minorEastAsia" w:hAnsi="Arial" w:cs="Arial"/>
      <w:lang w:val="pt-PT"/>
    </w:rPr>
  </w:style>
  <w:style w:type="paragraph" w:styleId="Numerada3">
    <w:name w:val="List Number 3"/>
    <w:basedOn w:val="Normal"/>
    <w:uiPriority w:val="99"/>
    <w:semiHidden/>
    <w:unhideWhenUsed/>
    <w:rsid w:val="00B73FD2"/>
    <w:pPr>
      <w:numPr>
        <w:numId w:val="8"/>
      </w:numPr>
      <w:spacing w:after="300"/>
      <w:contextualSpacing/>
    </w:pPr>
    <w:rPr>
      <w:rFonts w:ascii="Arial" w:eastAsiaTheme="minorEastAsia" w:hAnsi="Arial" w:cs="Arial"/>
      <w:lang w:val="pt-PT"/>
    </w:rPr>
  </w:style>
  <w:style w:type="paragraph" w:styleId="Numerada4">
    <w:name w:val="List Number 4"/>
    <w:basedOn w:val="Normal"/>
    <w:uiPriority w:val="99"/>
    <w:semiHidden/>
    <w:unhideWhenUsed/>
    <w:rsid w:val="00B73FD2"/>
    <w:pPr>
      <w:numPr>
        <w:numId w:val="9"/>
      </w:numPr>
      <w:spacing w:after="300"/>
      <w:contextualSpacing/>
    </w:pPr>
    <w:rPr>
      <w:rFonts w:ascii="Arial" w:eastAsiaTheme="minorEastAsia" w:hAnsi="Arial" w:cs="Arial"/>
      <w:lang w:val="pt-PT"/>
    </w:rPr>
  </w:style>
  <w:style w:type="paragraph" w:styleId="Numerada5">
    <w:name w:val="List Number 5"/>
    <w:basedOn w:val="Normal"/>
    <w:uiPriority w:val="99"/>
    <w:semiHidden/>
    <w:unhideWhenUsed/>
    <w:rsid w:val="00B73FD2"/>
    <w:pPr>
      <w:numPr>
        <w:numId w:val="10"/>
      </w:numPr>
      <w:spacing w:after="300"/>
      <w:contextualSpacing/>
    </w:pPr>
    <w:rPr>
      <w:rFonts w:ascii="Arial" w:eastAsiaTheme="minorEastAsia" w:hAnsi="Arial" w:cs="Arial"/>
      <w:lang w:val="pt-PT"/>
    </w:rPr>
  </w:style>
  <w:style w:type="paragraph" w:styleId="PargrafodaLista">
    <w:name w:val="List Paragraph"/>
    <w:basedOn w:val="Normal"/>
    <w:uiPriority w:val="34"/>
    <w:semiHidden/>
    <w:qFormat/>
    <w:rsid w:val="00B73FD2"/>
    <w:pPr>
      <w:spacing w:after="300"/>
      <w:ind w:left="720"/>
      <w:contextualSpacing/>
    </w:pPr>
    <w:rPr>
      <w:rFonts w:ascii="Arial" w:eastAsiaTheme="minorEastAsia" w:hAnsi="Arial" w:cs="Arial"/>
      <w:lang w:val="pt-PT"/>
    </w:rPr>
  </w:style>
  <w:style w:type="table" w:customStyle="1" w:styleId="ListTable1Light">
    <w:name w:val="List Table 1 Light"/>
    <w:basedOn w:val="Tabelanormal"/>
    <w:uiPriority w:val="46"/>
    <w:rsid w:val="00B73FD2"/>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
    <w:name w:val="List Table 1 Light Accent 1"/>
    <w:basedOn w:val="Tabelanormal"/>
    <w:uiPriority w:val="46"/>
    <w:rsid w:val="00B73FD2"/>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C14646" w:themeColor="accent1" w:themeTint="99"/>
        </w:tcBorders>
      </w:tcPr>
    </w:tblStylePr>
    <w:tblStylePr w:type="lastRow">
      <w:rPr>
        <w:b/>
        <w:bCs/>
      </w:rPr>
      <w:tblPr/>
      <w:tcPr>
        <w:tcBorders>
          <w:top w:val="single" w:sz="4" w:space="0" w:color="C14646" w:themeColor="accent1" w:themeTint="99"/>
        </w:tcBorders>
      </w:tc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customStyle="1" w:styleId="ListTable1LightAccent2">
    <w:name w:val="List Table 1 Light Accent 2"/>
    <w:basedOn w:val="Tabelanormal"/>
    <w:uiPriority w:val="46"/>
    <w:rsid w:val="00B73FD2"/>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FE7A3" w:themeColor="accent2" w:themeTint="99"/>
        </w:tcBorders>
      </w:tcPr>
    </w:tblStylePr>
    <w:tblStylePr w:type="lastRow">
      <w:rPr>
        <w:b/>
        <w:bCs/>
      </w:rPr>
      <w:tblPr/>
      <w:tcPr>
        <w:tcBorders>
          <w:top w:val="single" w:sz="4" w:space="0" w:color="FFE7A3" w:themeColor="accent2" w:themeTint="99"/>
        </w:tcBorders>
      </w:tc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customStyle="1" w:styleId="ListTable1LightAccent3">
    <w:name w:val="List Table 1 Light Accent 3"/>
    <w:basedOn w:val="Tabelanormal"/>
    <w:uiPriority w:val="46"/>
    <w:rsid w:val="00B73FD2"/>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B5E1D9" w:themeColor="accent3" w:themeTint="99"/>
        </w:tcBorders>
      </w:tcPr>
    </w:tblStylePr>
    <w:tblStylePr w:type="lastRow">
      <w:rPr>
        <w:b/>
        <w:bCs/>
      </w:rPr>
      <w:tblPr/>
      <w:tcPr>
        <w:tcBorders>
          <w:top w:val="single" w:sz="4" w:space="0" w:color="B5E1D9" w:themeColor="accent3" w:themeTint="99"/>
        </w:tcBorders>
      </w:tc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customStyle="1" w:styleId="ListTable1LightAccent4">
    <w:name w:val="List Table 1 Light Accent 4"/>
    <w:basedOn w:val="Tabelanormal"/>
    <w:uiPriority w:val="46"/>
    <w:rsid w:val="00B73FD2"/>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8B8585" w:themeColor="accent4" w:themeTint="99"/>
        </w:tcBorders>
      </w:tcPr>
    </w:tblStylePr>
    <w:tblStylePr w:type="lastRow">
      <w:rPr>
        <w:b/>
        <w:bCs/>
      </w:rPr>
      <w:tblPr/>
      <w:tcPr>
        <w:tcBorders>
          <w:top w:val="single" w:sz="4" w:space="0" w:color="8B8585" w:themeColor="accent4" w:themeTint="99"/>
        </w:tcBorders>
      </w:tc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customStyle="1" w:styleId="ListTable1LightAccent5">
    <w:name w:val="List Table 1 Light Accent 5"/>
    <w:basedOn w:val="Tabelanormal"/>
    <w:uiPriority w:val="46"/>
    <w:rsid w:val="00B73FD2"/>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FFFFF" w:themeColor="accent5" w:themeTint="99"/>
        </w:tcBorders>
      </w:tcPr>
    </w:tblStylePr>
    <w:tblStylePr w:type="lastRow">
      <w:rPr>
        <w:b/>
        <w:bCs/>
      </w:rPr>
      <w:tblPr/>
      <w:tcPr>
        <w:tcBorders>
          <w:top w:val="single" w:sz="4" w:space="0" w:color="FFFFFF" w:themeColor="accent5" w:themeTint="99"/>
        </w:tcBorders>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customStyle="1" w:styleId="ListTable1LightAccent6">
    <w:name w:val="List Table 1 Light Accent 6"/>
    <w:basedOn w:val="Tabelanormal"/>
    <w:uiPriority w:val="46"/>
    <w:rsid w:val="00B73FD2"/>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FFFFF" w:themeColor="accent6" w:themeTint="99"/>
        </w:tcBorders>
      </w:tcPr>
    </w:tblStylePr>
    <w:tblStylePr w:type="lastRow">
      <w:rPr>
        <w:b/>
        <w:bCs/>
      </w:rPr>
      <w:tblPr/>
      <w:tcPr>
        <w:tcBorders>
          <w:top w:val="single" w:sz="4" w:space="0" w:color="FFFFFF" w:themeColor="accent6" w:themeTint="99"/>
        </w:tcBorders>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customStyle="1" w:styleId="ListTable2">
    <w:name w:val="List Table 2"/>
    <w:basedOn w:val="Tabelanormal"/>
    <w:uiPriority w:val="47"/>
    <w:rsid w:val="00B73FD2"/>
    <w:pPr>
      <w:spacing w:after="0" w:line="240" w:lineRule="auto"/>
    </w:pPr>
    <w:tblPr>
      <w:tblStyleRowBandSize w:val="1"/>
      <w:tblStyleColBandSize w:val="1"/>
      <w:tblInd w:w="0" w:type="dxa"/>
      <w:tblBorders>
        <w:top w:val="single" w:sz="4" w:space="0" w:color="666666" w:themeColor="text1" w:themeTint="99"/>
        <w:bottom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
    <w:name w:val="List Table 2 Accent 1"/>
    <w:basedOn w:val="Tabelanormal"/>
    <w:uiPriority w:val="47"/>
    <w:rsid w:val="00B73FD2"/>
    <w:pPr>
      <w:spacing w:after="0" w:line="240" w:lineRule="auto"/>
    </w:pPr>
    <w:tblPr>
      <w:tblStyleRowBandSize w:val="1"/>
      <w:tblStyleColBandSize w:val="1"/>
      <w:tblInd w:w="0" w:type="dxa"/>
      <w:tblBorders>
        <w:top w:val="single" w:sz="4" w:space="0" w:color="C14646" w:themeColor="accent1" w:themeTint="99"/>
        <w:bottom w:val="single" w:sz="4" w:space="0" w:color="C14646" w:themeColor="accent1" w:themeTint="99"/>
        <w:insideH w:val="single" w:sz="4" w:space="0" w:color="C14646" w:themeColor="accen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customStyle="1" w:styleId="ListTable2Accent2">
    <w:name w:val="List Table 2 Accent 2"/>
    <w:basedOn w:val="Tabelanormal"/>
    <w:uiPriority w:val="47"/>
    <w:rsid w:val="00B73FD2"/>
    <w:pPr>
      <w:spacing w:after="0" w:line="240" w:lineRule="auto"/>
    </w:pPr>
    <w:tblPr>
      <w:tblStyleRowBandSize w:val="1"/>
      <w:tblStyleColBandSize w:val="1"/>
      <w:tblInd w:w="0" w:type="dxa"/>
      <w:tblBorders>
        <w:top w:val="single" w:sz="4" w:space="0" w:color="FFE7A3" w:themeColor="accent2" w:themeTint="99"/>
        <w:bottom w:val="single" w:sz="4" w:space="0" w:color="FFE7A3" w:themeColor="accent2" w:themeTint="99"/>
        <w:insideH w:val="single" w:sz="4" w:space="0" w:color="FFE7A3" w:themeColor="accent2"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customStyle="1" w:styleId="ListTable2Accent3">
    <w:name w:val="List Table 2 Accent 3"/>
    <w:basedOn w:val="Tabelanormal"/>
    <w:uiPriority w:val="47"/>
    <w:rsid w:val="00B73FD2"/>
    <w:pPr>
      <w:spacing w:after="0" w:line="240" w:lineRule="auto"/>
    </w:pPr>
    <w:tblPr>
      <w:tblStyleRowBandSize w:val="1"/>
      <w:tblStyleColBandSize w:val="1"/>
      <w:tblInd w:w="0" w:type="dxa"/>
      <w:tblBorders>
        <w:top w:val="single" w:sz="4" w:space="0" w:color="B5E1D9" w:themeColor="accent3" w:themeTint="99"/>
        <w:bottom w:val="single" w:sz="4" w:space="0" w:color="B5E1D9" w:themeColor="accent3" w:themeTint="99"/>
        <w:insideH w:val="single" w:sz="4" w:space="0" w:color="B5E1D9" w:themeColor="accent3"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customStyle="1" w:styleId="ListTable2Accent4">
    <w:name w:val="List Table 2 Accent 4"/>
    <w:basedOn w:val="Tabelanormal"/>
    <w:uiPriority w:val="47"/>
    <w:rsid w:val="00B73FD2"/>
    <w:pPr>
      <w:spacing w:after="0" w:line="240" w:lineRule="auto"/>
    </w:pPr>
    <w:tblPr>
      <w:tblStyleRowBandSize w:val="1"/>
      <w:tblStyleColBandSize w:val="1"/>
      <w:tblInd w:w="0" w:type="dxa"/>
      <w:tblBorders>
        <w:top w:val="single" w:sz="4" w:space="0" w:color="8B8585" w:themeColor="accent4" w:themeTint="99"/>
        <w:bottom w:val="single" w:sz="4" w:space="0" w:color="8B8585" w:themeColor="accent4" w:themeTint="99"/>
        <w:insideH w:val="single" w:sz="4" w:space="0" w:color="8B8585" w:themeColor="accent4"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customStyle="1" w:styleId="ListTable2Accent5">
    <w:name w:val="List Table 2 Accent 5"/>
    <w:basedOn w:val="Tabelanormal"/>
    <w:uiPriority w:val="47"/>
    <w:rsid w:val="00B73FD2"/>
    <w:pPr>
      <w:spacing w:after="0" w:line="240" w:lineRule="auto"/>
    </w:pPr>
    <w:tblPr>
      <w:tblStyleRowBandSize w:val="1"/>
      <w:tblStyleColBandSize w:val="1"/>
      <w:tblInd w:w="0" w:type="dxa"/>
      <w:tblBorders>
        <w:top w:val="single" w:sz="4" w:space="0" w:color="FFFFFF" w:themeColor="accent5" w:themeTint="99"/>
        <w:bottom w:val="single" w:sz="4" w:space="0" w:color="FFFFFF" w:themeColor="accent5" w:themeTint="99"/>
        <w:insideH w:val="single" w:sz="4" w:space="0" w:color="FFFFFF" w:themeColor="accent5"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customStyle="1" w:styleId="ListTable2Accent6">
    <w:name w:val="List Table 2 Accent 6"/>
    <w:basedOn w:val="Tabelanormal"/>
    <w:uiPriority w:val="47"/>
    <w:rsid w:val="00B73FD2"/>
    <w:pPr>
      <w:spacing w:after="0" w:line="240" w:lineRule="auto"/>
    </w:pPr>
    <w:tblPr>
      <w:tblStyleRowBandSize w:val="1"/>
      <w:tblStyleColBandSize w:val="1"/>
      <w:tblInd w:w="0" w:type="dxa"/>
      <w:tblBorders>
        <w:top w:val="single" w:sz="4" w:space="0" w:color="FFFFFF" w:themeColor="accent6" w:themeTint="99"/>
        <w:bottom w:val="single" w:sz="4" w:space="0" w:color="FFFFFF" w:themeColor="accent6" w:themeTint="99"/>
        <w:insideH w:val="single" w:sz="4" w:space="0" w:color="FFFFFF" w:themeColor="accent6"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customStyle="1" w:styleId="ListTable3">
    <w:name w:val="List Table 3"/>
    <w:basedOn w:val="Tabelanormal"/>
    <w:uiPriority w:val="48"/>
    <w:rsid w:val="00B73FD2"/>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
    <w:name w:val="List Table 3 Accent 1"/>
    <w:basedOn w:val="Tabelanormal"/>
    <w:uiPriority w:val="48"/>
    <w:rsid w:val="00B73FD2"/>
    <w:pPr>
      <w:spacing w:after="0" w:line="240" w:lineRule="auto"/>
    </w:pPr>
    <w:tblPr>
      <w:tblStyleRowBandSize w:val="1"/>
      <w:tblStyleColBandSize w:val="1"/>
      <w:tblInd w:w="0" w:type="dxa"/>
      <w:tblBorders>
        <w:top w:val="single" w:sz="4" w:space="0" w:color="4B1919" w:themeColor="accent1"/>
        <w:left w:val="single" w:sz="4" w:space="0" w:color="4B1919" w:themeColor="accent1"/>
        <w:bottom w:val="single" w:sz="4" w:space="0" w:color="4B1919" w:themeColor="accent1"/>
        <w:right w:val="single" w:sz="4" w:space="0" w:color="4B1919" w:themeColor="accent1"/>
      </w:tblBorders>
      <w:tblCellMar>
        <w:top w:w="0" w:type="dxa"/>
        <w:left w:w="108" w:type="dxa"/>
        <w:bottom w:w="0" w:type="dxa"/>
        <w:right w:w="108" w:type="dxa"/>
      </w:tblCellMar>
    </w:tblPr>
    <w:tblStylePr w:type="firstRow">
      <w:rPr>
        <w:b/>
        <w:bCs/>
        <w:color w:val="FFFFFF" w:themeColor="background1"/>
      </w:rPr>
      <w:tblPr/>
      <w:tcPr>
        <w:shd w:val="clear" w:color="auto" w:fill="4B1919" w:themeFill="accent1"/>
      </w:tcPr>
    </w:tblStylePr>
    <w:tblStylePr w:type="lastRow">
      <w:rPr>
        <w:b/>
        <w:bCs/>
      </w:rPr>
      <w:tblPr/>
      <w:tcPr>
        <w:tcBorders>
          <w:top w:val="double" w:sz="4" w:space="0" w:color="4B191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1919" w:themeColor="accent1"/>
          <w:right w:val="single" w:sz="4" w:space="0" w:color="4B1919" w:themeColor="accent1"/>
        </w:tcBorders>
      </w:tcPr>
    </w:tblStylePr>
    <w:tblStylePr w:type="band1Horz">
      <w:tblPr/>
      <w:tcPr>
        <w:tcBorders>
          <w:top w:val="single" w:sz="4" w:space="0" w:color="4B1919" w:themeColor="accent1"/>
          <w:bottom w:val="single" w:sz="4" w:space="0" w:color="4B191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1919" w:themeColor="accent1"/>
          <w:left w:val="nil"/>
        </w:tcBorders>
      </w:tcPr>
    </w:tblStylePr>
    <w:tblStylePr w:type="swCell">
      <w:tblPr/>
      <w:tcPr>
        <w:tcBorders>
          <w:top w:val="double" w:sz="4" w:space="0" w:color="4B1919" w:themeColor="accent1"/>
          <w:right w:val="nil"/>
        </w:tcBorders>
      </w:tcPr>
    </w:tblStylePr>
  </w:style>
  <w:style w:type="table" w:customStyle="1" w:styleId="ListTable3Accent2">
    <w:name w:val="List Table 3 Accent 2"/>
    <w:basedOn w:val="Tabelanormal"/>
    <w:uiPriority w:val="48"/>
    <w:rsid w:val="00B73FD2"/>
    <w:pPr>
      <w:spacing w:after="0" w:line="240" w:lineRule="auto"/>
    </w:pPr>
    <w:tblPr>
      <w:tblStyleRowBandSize w:val="1"/>
      <w:tblStyleColBandSize w:val="1"/>
      <w:tblInd w:w="0" w:type="dxa"/>
      <w:tblBorders>
        <w:top w:val="single" w:sz="4" w:space="0" w:color="FFD966" w:themeColor="accent2"/>
        <w:left w:val="single" w:sz="4" w:space="0" w:color="FFD966" w:themeColor="accent2"/>
        <w:bottom w:val="single" w:sz="4" w:space="0" w:color="FFD966" w:themeColor="accent2"/>
        <w:right w:val="single" w:sz="4" w:space="0" w:color="FFD966" w:themeColor="accent2"/>
      </w:tblBorders>
      <w:tblCellMar>
        <w:top w:w="0" w:type="dxa"/>
        <w:left w:w="108" w:type="dxa"/>
        <w:bottom w:w="0" w:type="dxa"/>
        <w:right w:w="108" w:type="dxa"/>
      </w:tblCellMar>
    </w:tblPr>
    <w:tblStylePr w:type="firstRow">
      <w:rPr>
        <w:b/>
        <w:bCs/>
        <w:color w:val="FFFFFF" w:themeColor="background1"/>
      </w:rPr>
      <w:tblPr/>
      <w:tcPr>
        <w:shd w:val="clear" w:color="auto" w:fill="FFD966" w:themeFill="accent2"/>
      </w:tcPr>
    </w:tblStylePr>
    <w:tblStylePr w:type="lastRow">
      <w:rPr>
        <w:b/>
        <w:bCs/>
      </w:rPr>
      <w:tblPr/>
      <w:tcPr>
        <w:tcBorders>
          <w:top w:val="double" w:sz="4" w:space="0" w:color="FFD966"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D966" w:themeColor="accent2"/>
          <w:right w:val="single" w:sz="4" w:space="0" w:color="FFD966" w:themeColor="accent2"/>
        </w:tcBorders>
      </w:tcPr>
    </w:tblStylePr>
    <w:tblStylePr w:type="band1Horz">
      <w:tblPr/>
      <w:tcPr>
        <w:tcBorders>
          <w:top w:val="single" w:sz="4" w:space="0" w:color="FFD966" w:themeColor="accent2"/>
          <w:bottom w:val="single" w:sz="4" w:space="0" w:color="FFD966"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D966" w:themeColor="accent2"/>
          <w:left w:val="nil"/>
        </w:tcBorders>
      </w:tcPr>
    </w:tblStylePr>
    <w:tblStylePr w:type="swCell">
      <w:tblPr/>
      <w:tcPr>
        <w:tcBorders>
          <w:top w:val="double" w:sz="4" w:space="0" w:color="FFD966" w:themeColor="accent2"/>
          <w:right w:val="nil"/>
        </w:tcBorders>
      </w:tcPr>
    </w:tblStylePr>
  </w:style>
  <w:style w:type="table" w:customStyle="1" w:styleId="ListTable3Accent3">
    <w:name w:val="List Table 3 Accent 3"/>
    <w:basedOn w:val="Tabelanormal"/>
    <w:uiPriority w:val="48"/>
    <w:rsid w:val="00B73FD2"/>
    <w:pPr>
      <w:spacing w:after="0" w:line="240" w:lineRule="auto"/>
    </w:pPr>
    <w:tblPr>
      <w:tblStyleRowBandSize w:val="1"/>
      <w:tblStyleColBandSize w:val="1"/>
      <w:tblInd w:w="0" w:type="dxa"/>
      <w:tblBorders>
        <w:top w:val="single" w:sz="4" w:space="0" w:color="85CDC1" w:themeColor="accent3"/>
        <w:left w:val="single" w:sz="4" w:space="0" w:color="85CDC1" w:themeColor="accent3"/>
        <w:bottom w:val="single" w:sz="4" w:space="0" w:color="85CDC1" w:themeColor="accent3"/>
        <w:right w:val="single" w:sz="4" w:space="0" w:color="85CDC1" w:themeColor="accent3"/>
      </w:tblBorders>
      <w:tblCellMar>
        <w:top w:w="0" w:type="dxa"/>
        <w:left w:w="108" w:type="dxa"/>
        <w:bottom w:w="0" w:type="dxa"/>
        <w:right w:w="108" w:type="dxa"/>
      </w:tblCellMar>
    </w:tblPr>
    <w:tblStylePr w:type="firstRow">
      <w:rPr>
        <w:b/>
        <w:bCs/>
        <w:color w:val="FFFFFF" w:themeColor="background1"/>
      </w:rPr>
      <w:tblPr/>
      <w:tcPr>
        <w:shd w:val="clear" w:color="auto" w:fill="85CDC1" w:themeFill="accent3"/>
      </w:tcPr>
    </w:tblStylePr>
    <w:tblStylePr w:type="lastRow">
      <w:rPr>
        <w:b/>
        <w:bCs/>
      </w:rPr>
      <w:tblPr/>
      <w:tcPr>
        <w:tcBorders>
          <w:top w:val="double" w:sz="4" w:space="0" w:color="85CDC1"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CDC1" w:themeColor="accent3"/>
          <w:right w:val="single" w:sz="4" w:space="0" w:color="85CDC1" w:themeColor="accent3"/>
        </w:tcBorders>
      </w:tcPr>
    </w:tblStylePr>
    <w:tblStylePr w:type="band1Horz">
      <w:tblPr/>
      <w:tcPr>
        <w:tcBorders>
          <w:top w:val="single" w:sz="4" w:space="0" w:color="85CDC1" w:themeColor="accent3"/>
          <w:bottom w:val="single" w:sz="4" w:space="0" w:color="85CDC1"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CDC1" w:themeColor="accent3"/>
          <w:left w:val="nil"/>
        </w:tcBorders>
      </w:tcPr>
    </w:tblStylePr>
    <w:tblStylePr w:type="swCell">
      <w:tblPr/>
      <w:tcPr>
        <w:tcBorders>
          <w:top w:val="double" w:sz="4" w:space="0" w:color="85CDC1" w:themeColor="accent3"/>
          <w:right w:val="nil"/>
        </w:tcBorders>
      </w:tcPr>
    </w:tblStylePr>
  </w:style>
  <w:style w:type="table" w:customStyle="1" w:styleId="ListTable3Accent4">
    <w:name w:val="List Table 3 Accent 4"/>
    <w:basedOn w:val="Tabelanormal"/>
    <w:uiPriority w:val="48"/>
    <w:rsid w:val="00B73FD2"/>
    <w:pPr>
      <w:spacing w:after="0" w:line="240" w:lineRule="auto"/>
    </w:pPr>
    <w:tblPr>
      <w:tblStyleRowBandSize w:val="1"/>
      <w:tblStyleColBandSize w:val="1"/>
      <w:tblInd w:w="0" w:type="dxa"/>
      <w:tblBorders>
        <w:top w:val="single" w:sz="4" w:space="0" w:color="3B3838" w:themeColor="accent4"/>
        <w:left w:val="single" w:sz="4" w:space="0" w:color="3B3838" w:themeColor="accent4"/>
        <w:bottom w:val="single" w:sz="4" w:space="0" w:color="3B3838" w:themeColor="accent4"/>
        <w:right w:val="single" w:sz="4" w:space="0" w:color="3B3838" w:themeColor="accent4"/>
      </w:tblBorders>
      <w:tblCellMar>
        <w:top w:w="0" w:type="dxa"/>
        <w:left w:w="108" w:type="dxa"/>
        <w:bottom w:w="0" w:type="dxa"/>
        <w:right w:w="108" w:type="dxa"/>
      </w:tblCellMar>
    </w:tblPr>
    <w:tblStylePr w:type="firstRow">
      <w:rPr>
        <w:b/>
        <w:bCs/>
        <w:color w:val="FFFFFF" w:themeColor="background1"/>
      </w:rPr>
      <w:tblPr/>
      <w:tcPr>
        <w:shd w:val="clear" w:color="auto" w:fill="3B3838" w:themeFill="accent4"/>
      </w:tcPr>
    </w:tblStylePr>
    <w:tblStylePr w:type="lastRow">
      <w:rPr>
        <w:b/>
        <w:bCs/>
      </w:rPr>
      <w:tblPr/>
      <w:tcPr>
        <w:tcBorders>
          <w:top w:val="double" w:sz="4" w:space="0" w:color="3B3838"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3B3838" w:themeColor="accent4"/>
          <w:right w:val="single" w:sz="4" w:space="0" w:color="3B3838" w:themeColor="accent4"/>
        </w:tcBorders>
      </w:tcPr>
    </w:tblStylePr>
    <w:tblStylePr w:type="band1Horz">
      <w:tblPr/>
      <w:tcPr>
        <w:tcBorders>
          <w:top w:val="single" w:sz="4" w:space="0" w:color="3B3838" w:themeColor="accent4"/>
          <w:bottom w:val="single" w:sz="4" w:space="0" w:color="3B3838"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3B3838" w:themeColor="accent4"/>
          <w:left w:val="nil"/>
        </w:tcBorders>
      </w:tcPr>
    </w:tblStylePr>
    <w:tblStylePr w:type="swCell">
      <w:tblPr/>
      <w:tcPr>
        <w:tcBorders>
          <w:top w:val="double" w:sz="4" w:space="0" w:color="3B3838" w:themeColor="accent4"/>
          <w:right w:val="nil"/>
        </w:tcBorders>
      </w:tcPr>
    </w:tblStylePr>
  </w:style>
  <w:style w:type="table" w:customStyle="1" w:styleId="ListTable3Accent5">
    <w:name w:val="List Table 3 Accent 5"/>
    <w:basedOn w:val="Tabelanormal"/>
    <w:uiPriority w:val="48"/>
    <w:rsid w:val="00B73FD2"/>
    <w:pPr>
      <w:spacing w:after="0" w:line="240" w:lineRule="auto"/>
    </w:pPr>
    <w:tblPr>
      <w:tblStyleRowBandSize w:val="1"/>
      <w:tblStyleColBandSize w:val="1"/>
      <w:tblInd w:w="0" w:type="dxa"/>
      <w:tblBorders>
        <w:top w:val="single" w:sz="4" w:space="0" w:color="FFFFFF" w:themeColor="accent5"/>
        <w:left w:val="single" w:sz="4" w:space="0" w:color="FFFFFF" w:themeColor="accent5"/>
        <w:bottom w:val="single" w:sz="4" w:space="0" w:color="FFFFFF" w:themeColor="accent5"/>
        <w:right w:val="single" w:sz="4" w:space="0" w:color="FFFFFF" w:themeColor="accent5"/>
      </w:tblBorders>
      <w:tblCellMar>
        <w:top w:w="0" w:type="dxa"/>
        <w:left w:w="108" w:type="dxa"/>
        <w:bottom w:w="0" w:type="dxa"/>
        <w:right w:w="108" w:type="dxa"/>
      </w:tblCellMar>
    </w:tblPr>
    <w:tblStylePr w:type="firstRow">
      <w:rPr>
        <w:b/>
        <w:bCs/>
        <w:color w:val="FFFFFF" w:themeColor="background1"/>
      </w:rPr>
      <w:tblPr/>
      <w:tcPr>
        <w:shd w:val="clear" w:color="auto" w:fill="FFFFFF" w:themeFill="accent5"/>
      </w:tcPr>
    </w:tblStylePr>
    <w:tblStylePr w:type="lastRow">
      <w:rPr>
        <w:b/>
        <w:bCs/>
      </w:rPr>
      <w:tblPr/>
      <w:tcPr>
        <w:tcBorders>
          <w:top w:val="double" w:sz="4" w:space="0" w:color="FFFFF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FFFF" w:themeColor="accent5"/>
          <w:right w:val="single" w:sz="4" w:space="0" w:color="FFFFFF" w:themeColor="accent5"/>
        </w:tcBorders>
      </w:tcPr>
    </w:tblStylePr>
    <w:tblStylePr w:type="band1Horz">
      <w:tblPr/>
      <w:tcPr>
        <w:tcBorders>
          <w:top w:val="single" w:sz="4" w:space="0" w:color="FFFFFF" w:themeColor="accent5"/>
          <w:bottom w:val="single" w:sz="4" w:space="0" w:color="FFFFF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FFFF" w:themeColor="accent5"/>
          <w:left w:val="nil"/>
        </w:tcBorders>
      </w:tcPr>
    </w:tblStylePr>
    <w:tblStylePr w:type="swCell">
      <w:tblPr/>
      <w:tcPr>
        <w:tcBorders>
          <w:top w:val="double" w:sz="4" w:space="0" w:color="FFFFFF" w:themeColor="accent5"/>
          <w:right w:val="nil"/>
        </w:tcBorders>
      </w:tcPr>
    </w:tblStylePr>
  </w:style>
  <w:style w:type="table" w:customStyle="1" w:styleId="ListTable3Accent6">
    <w:name w:val="List Table 3 Accent 6"/>
    <w:basedOn w:val="Tabelanormal"/>
    <w:uiPriority w:val="48"/>
    <w:rsid w:val="00B73FD2"/>
    <w:pPr>
      <w:spacing w:after="0" w:line="240" w:lineRule="auto"/>
    </w:pPr>
    <w:tblPr>
      <w:tblStyleRowBandSize w:val="1"/>
      <w:tblStyleColBandSize w:val="1"/>
      <w:tblInd w:w="0" w:type="dxa"/>
      <w:tblBorders>
        <w:top w:val="single" w:sz="4" w:space="0" w:color="FFFFFF" w:themeColor="accent6"/>
        <w:left w:val="single" w:sz="4" w:space="0" w:color="FFFFFF" w:themeColor="accent6"/>
        <w:bottom w:val="single" w:sz="4" w:space="0" w:color="FFFFFF" w:themeColor="accent6"/>
        <w:right w:val="single" w:sz="4" w:space="0" w:color="FFFFFF" w:themeColor="accent6"/>
      </w:tblBorders>
      <w:tblCellMar>
        <w:top w:w="0" w:type="dxa"/>
        <w:left w:w="108" w:type="dxa"/>
        <w:bottom w:w="0" w:type="dxa"/>
        <w:right w:w="108" w:type="dxa"/>
      </w:tblCellMar>
    </w:tblPr>
    <w:tblStylePr w:type="firstRow">
      <w:rPr>
        <w:b/>
        <w:bCs/>
        <w:color w:val="FFFFFF" w:themeColor="background1"/>
      </w:rPr>
      <w:tblPr/>
      <w:tcPr>
        <w:shd w:val="clear" w:color="auto" w:fill="FFFFFF" w:themeFill="accent6"/>
      </w:tcPr>
    </w:tblStylePr>
    <w:tblStylePr w:type="lastRow">
      <w:rPr>
        <w:b/>
        <w:bCs/>
      </w:rPr>
      <w:tblPr/>
      <w:tcPr>
        <w:tcBorders>
          <w:top w:val="double" w:sz="4" w:space="0" w:color="FFFFFF"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FFFF" w:themeColor="accent6"/>
          <w:right w:val="single" w:sz="4" w:space="0" w:color="FFFFFF" w:themeColor="accent6"/>
        </w:tcBorders>
      </w:tcPr>
    </w:tblStylePr>
    <w:tblStylePr w:type="band1Horz">
      <w:tblPr/>
      <w:tcPr>
        <w:tcBorders>
          <w:top w:val="single" w:sz="4" w:space="0" w:color="FFFFFF" w:themeColor="accent6"/>
          <w:bottom w:val="single" w:sz="4" w:space="0" w:color="FFFFFF"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FFFF" w:themeColor="accent6"/>
          <w:left w:val="nil"/>
        </w:tcBorders>
      </w:tcPr>
    </w:tblStylePr>
    <w:tblStylePr w:type="swCell">
      <w:tblPr/>
      <w:tcPr>
        <w:tcBorders>
          <w:top w:val="double" w:sz="4" w:space="0" w:color="FFFFFF" w:themeColor="accent6"/>
          <w:right w:val="nil"/>
        </w:tcBorders>
      </w:tcPr>
    </w:tblStylePr>
  </w:style>
  <w:style w:type="table" w:customStyle="1" w:styleId="ListTable4">
    <w:name w:val="List Table 4"/>
    <w:basedOn w:val="Tabelanormal"/>
    <w:uiPriority w:val="49"/>
    <w:rsid w:val="00B73FD2"/>
    <w:pPr>
      <w:spacing w:after="0"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
    <w:name w:val="List Table 4 Accent 1"/>
    <w:basedOn w:val="Tabelanormal"/>
    <w:uiPriority w:val="49"/>
    <w:rsid w:val="00B73FD2"/>
    <w:pPr>
      <w:spacing w:after="0" w:line="240" w:lineRule="auto"/>
    </w:pPr>
    <w:tblPr>
      <w:tblStyleRowBandSize w:val="1"/>
      <w:tblStyleColBandSize w:val="1"/>
      <w:tblInd w:w="0" w:type="dxa"/>
      <w:tblBorders>
        <w:top w:val="single" w:sz="4" w:space="0" w:color="C14646" w:themeColor="accent1" w:themeTint="99"/>
        <w:left w:val="single" w:sz="4" w:space="0" w:color="C14646" w:themeColor="accent1" w:themeTint="99"/>
        <w:bottom w:val="single" w:sz="4" w:space="0" w:color="C14646" w:themeColor="accent1" w:themeTint="99"/>
        <w:right w:val="single" w:sz="4" w:space="0" w:color="C14646" w:themeColor="accent1" w:themeTint="99"/>
        <w:insideH w:val="single" w:sz="4" w:space="0" w:color="C14646"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1919" w:themeColor="accent1"/>
          <w:left w:val="single" w:sz="4" w:space="0" w:color="4B1919" w:themeColor="accent1"/>
          <w:bottom w:val="single" w:sz="4" w:space="0" w:color="4B1919" w:themeColor="accent1"/>
          <w:right w:val="single" w:sz="4" w:space="0" w:color="4B1919" w:themeColor="accent1"/>
          <w:insideH w:val="nil"/>
        </w:tcBorders>
        <w:shd w:val="clear" w:color="auto" w:fill="4B1919" w:themeFill="accent1"/>
      </w:tcPr>
    </w:tblStylePr>
    <w:tblStylePr w:type="lastRow">
      <w:rPr>
        <w:b/>
        <w:bCs/>
      </w:rPr>
      <w:tblPr/>
      <w:tcPr>
        <w:tcBorders>
          <w:top w:val="double" w:sz="4" w:space="0" w:color="C14646" w:themeColor="accent1" w:themeTint="99"/>
        </w:tcBorders>
      </w:tc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customStyle="1" w:styleId="ListTable4Accent2">
    <w:name w:val="List Table 4 Accent 2"/>
    <w:basedOn w:val="Tabelanormal"/>
    <w:uiPriority w:val="49"/>
    <w:rsid w:val="00B73FD2"/>
    <w:pPr>
      <w:spacing w:after="0" w:line="240" w:lineRule="auto"/>
    </w:pPr>
    <w:tblPr>
      <w:tblStyleRowBandSize w:val="1"/>
      <w:tblStyleColBandSize w:val="1"/>
      <w:tblInd w:w="0" w:type="dxa"/>
      <w:tblBorders>
        <w:top w:val="single" w:sz="4" w:space="0" w:color="FFE7A3" w:themeColor="accent2" w:themeTint="99"/>
        <w:left w:val="single" w:sz="4" w:space="0" w:color="FFE7A3" w:themeColor="accent2" w:themeTint="99"/>
        <w:bottom w:val="single" w:sz="4" w:space="0" w:color="FFE7A3" w:themeColor="accent2" w:themeTint="99"/>
        <w:right w:val="single" w:sz="4" w:space="0" w:color="FFE7A3" w:themeColor="accent2" w:themeTint="99"/>
        <w:insideH w:val="single" w:sz="4" w:space="0" w:color="FFE7A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FD966" w:themeColor="accent2"/>
          <w:left w:val="single" w:sz="4" w:space="0" w:color="FFD966" w:themeColor="accent2"/>
          <w:bottom w:val="single" w:sz="4" w:space="0" w:color="FFD966" w:themeColor="accent2"/>
          <w:right w:val="single" w:sz="4" w:space="0" w:color="FFD966" w:themeColor="accent2"/>
          <w:insideH w:val="nil"/>
        </w:tcBorders>
        <w:shd w:val="clear" w:color="auto" w:fill="FFD966" w:themeFill="accent2"/>
      </w:tcPr>
    </w:tblStylePr>
    <w:tblStylePr w:type="lastRow">
      <w:rPr>
        <w:b/>
        <w:bCs/>
      </w:rPr>
      <w:tblPr/>
      <w:tcPr>
        <w:tcBorders>
          <w:top w:val="double" w:sz="4" w:space="0" w:color="FFE7A3" w:themeColor="accent2" w:themeTint="99"/>
        </w:tcBorders>
      </w:tc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customStyle="1" w:styleId="ListTable4Accent3">
    <w:name w:val="List Table 4 Accent 3"/>
    <w:basedOn w:val="Tabelanormal"/>
    <w:uiPriority w:val="49"/>
    <w:rsid w:val="00B73FD2"/>
    <w:pPr>
      <w:spacing w:after="0" w:line="240" w:lineRule="auto"/>
    </w:pPr>
    <w:tblPr>
      <w:tblStyleRowBandSize w:val="1"/>
      <w:tblStyleColBandSize w:val="1"/>
      <w:tblInd w:w="0" w:type="dxa"/>
      <w:tblBorders>
        <w:top w:val="single" w:sz="4" w:space="0" w:color="B5E1D9" w:themeColor="accent3" w:themeTint="99"/>
        <w:left w:val="single" w:sz="4" w:space="0" w:color="B5E1D9" w:themeColor="accent3" w:themeTint="99"/>
        <w:bottom w:val="single" w:sz="4" w:space="0" w:color="B5E1D9" w:themeColor="accent3" w:themeTint="99"/>
        <w:right w:val="single" w:sz="4" w:space="0" w:color="B5E1D9" w:themeColor="accent3" w:themeTint="99"/>
        <w:insideH w:val="single" w:sz="4" w:space="0" w:color="B5E1D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5CDC1" w:themeColor="accent3"/>
          <w:left w:val="single" w:sz="4" w:space="0" w:color="85CDC1" w:themeColor="accent3"/>
          <w:bottom w:val="single" w:sz="4" w:space="0" w:color="85CDC1" w:themeColor="accent3"/>
          <w:right w:val="single" w:sz="4" w:space="0" w:color="85CDC1" w:themeColor="accent3"/>
          <w:insideH w:val="nil"/>
        </w:tcBorders>
        <w:shd w:val="clear" w:color="auto" w:fill="85CDC1" w:themeFill="accent3"/>
      </w:tcPr>
    </w:tblStylePr>
    <w:tblStylePr w:type="lastRow">
      <w:rPr>
        <w:b/>
        <w:bCs/>
      </w:rPr>
      <w:tblPr/>
      <w:tcPr>
        <w:tcBorders>
          <w:top w:val="double" w:sz="4" w:space="0" w:color="B5E1D9" w:themeColor="accent3" w:themeTint="99"/>
        </w:tcBorders>
      </w:tc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customStyle="1" w:styleId="ListTable4Accent4">
    <w:name w:val="List Table 4 Accent 4"/>
    <w:basedOn w:val="Tabelanormal"/>
    <w:uiPriority w:val="49"/>
    <w:rsid w:val="00B73FD2"/>
    <w:pPr>
      <w:spacing w:after="0" w:line="240" w:lineRule="auto"/>
    </w:pPr>
    <w:tblPr>
      <w:tblStyleRowBandSize w:val="1"/>
      <w:tblStyleColBandSize w:val="1"/>
      <w:tblInd w:w="0" w:type="dxa"/>
      <w:tblBorders>
        <w:top w:val="single" w:sz="4" w:space="0" w:color="8B8585" w:themeColor="accent4" w:themeTint="99"/>
        <w:left w:val="single" w:sz="4" w:space="0" w:color="8B8585" w:themeColor="accent4" w:themeTint="99"/>
        <w:bottom w:val="single" w:sz="4" w:space="0" w:color="8B8585" w:themeColor="accent4" w:themeTint="99"/>
        <w:right w:val="single" w:sz="4" w:space="0" w:color="8B8585" w:themeColor="accent4" w:themeTint="99"/>
        <w:insideH w:val="single" w:sz="4" w:space="0" w:color="8B8585"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3B3838" w:themeColor="accent4"/>
          <w:left w:val="single" w:sz="4" w:space="0" w:color="3B3838" w:themeColor="accent4"/>
          <w:bottom w:val="single" w:sz="4" w:space="0" w:color="3B3838" w:themeColor="accent4"/>
          <w:right w:val="single" w:sz="4" w:space="0" w:color="3B3838" w:themeColor="accent4"/>
          <w:insideH w:val="nil"/>
        </w:tcBorders>
        <w:shd w:val="clear" w:color="auto" w:fill="3B3838" w:themeFill="accent4"/>
      </w:tcPr>
    </w:tblStylePr>
    <w:tblStylePr w:type="lastRow">
      <w:rPr>
        <w:b/>
        <w:bCs/>
      </w:rPr>
      <w:tblPr/>
      <w:tcPr>
        <w:tcBorders>
          <w:top w:val="double" w:sz="4" w:space="0" w:color="8B8585" w:themeColor="accent4" w:themeTint="99"/>
        </w:tcBorders>
      </w:tc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customStyle="1" w:styleId="ListTable4Accent5">
    <w:name w:val="List Table 4 Accent 5"/>
    <w:basedOn w:val="Tabelanormal"/>
    <w:uiPriority w:val="49"/>
    <w:rsid w:val="00B73FD2"/>
    <w:pPr>
      <w:spacing w:after="0" w:line="240" w:lineRule="auto"/>
    </w:pPr>
    <w:tblPr>
      <w:tblStyleRowBandSize w:val="1"/>
      <w:tblStyleColBandSize w:val="1"/>
      <w:tblInd w:w="0" w:type="dxa"/>
      <w:tblBorders>
        <w:top w:val="single" w:sz="4" w:space="0" w:color="FFFFFF" w:themeColor="accent5" w:themeTint="99"/>
        <w:left w:val="single" w:sz="4" w:space="0" w:color="FFFFFF" w:themeColor="accent5" w:themeTint="99"/>
        <w:bottom w:val="single" w:sz="4" w:space="0" w:color="FFFFFF" w:themeColor="accent5" w:themeTint="99"/>
        <w:right w:val="single" w:sz="4" w:space="0" w:color="FFFFFF" w:themeColor="accent5" w:themeTint="99"/>
        <w:insideH w:val="single" w:sz="4" w:space="0" w:color="FFFFFF"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FFFFF" w:themeColor="accent5"/>
          <w:left w:val="single" w:sz="4" w:space="0" w:color="FFFFFF" w:themeColor="accent5"/>
          <w:bottom w:val="single" w:sz="4" w:space="0" w:color="FFFFFF" w:themeColor="accent5"/>
          <w:right w:val="single" w:sz="4" w:space="0" w:color="FFFFFF" w:themeColor="accent5"/>
          <w:insideH w:val="nil"/>
        </w:tcBorders>
        <w:shd w:val="clear" w:color="auto" w:fill="FFFFFF" w:themeFill="accent5"/>
      </w:tcPr>
    </w:tblStylePr>
    <w:tblStylePr w:type="lastRow">
      <w:rPr>
        <w:b/>
        <w:bCs/>
      </w:rPr>
      <w:tblPr/>
      <w:tcPr>
        <w:tcBorders>
          <w:top w:val="double" w:sz="4" w:space="0" w:color="FFFFFF" w:themeColor="accent5" w:themeTint="99"/>
        </w:tcBorders>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customStyle="1" w:styleId="ListTable4Accent6">
    <w:name w:val="List Table 4 Accent 6"/>
    <w:basedOn w:val="Tabelanormal"/>
    <w:uiPriority w:val="49"/>
    <w:rsid w:val="00B73FD2"/>
    <w:pPr>
      <w:spacing w:after="0" w:line="240" w:lineRule="auto"/>
    </w:pPr>
    <w:tblPr>
      <w:tblStyleRowBandSize w:val="1"/>
      <w:tblStyleColBandSize w:val="1"/>
      <w:tblInd w:w="0" w:type="dxa"/>
      <w:tblBorders>
        <w:top w:val="single" w:sz="4" w:space="0" w:color="FFFFFF" w:themeColor="accent6" w:themeTint="99"/>
        <w:left w:val="single" w:sz="4" w:space="0" w:color="FFFFFF" w:themeColor="accent6" w:themeTint="99"/>
        <w:bottom w:val="single" w:sz="4" w:space="0" w:color="FFFFFF" w:themeColor="accent6" w:themeTint="99"/>
        <w:right w:val="single" w:sz="4" w:space="0" w:color="FFFFFF" w:themeColor="accent6" w:themeTint="99"/>
        <w:insideH w:val="single" w:sz="4" w:space="0" w:color="FFFFFF"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FFFFF" w:themeColor="accent6"/>
          <w:left w:val="single" w:sz="4" w:space="0" w:color="FFFFFF" w:themeColor="accent6"/>
          <w:bottom w:val="single" w:sz="4" w:space="0" w:color="FFFFFF" w:themeColor="accent6"/>
          <w:right w:val="single" w:sz="4" w:space="0" w:color="FFFFFF" w:themeColor="accent6"/>
          <w:insideH w:val="nil"/>
        </w:tcBorders>
        <w:shd w:val="clear" w:color="auto" w:fill="FFFFFF" w:themeFill="accent6"/>
      </w:tcPr>
    </w:tblStylePr>
    <w:tblStylePr w:type="lastRow">
      <w:rPr>
        <w:b/>
        <w:bCs/>
      </w:rPr>
      <w:tblPr/>
      <w:tcPr>
        <w:tcBorders>
          <w:top w:val="double" w:sz="4" w:space="0" w:color="FFFFFF" w:themeColor="accent6" w:themeTint="99"/>
        </w:tcBorders>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customStyle="1" w:styleId="ListTable5Dark">
    <w:name w:val="List Table 5 Dark"/>
    <w:basedOn w:val="Tabelanormal"/>
    <w:uiPriority w:val="50"/>
    <w:rsid w:val="00B73FD2"/>
    <w:pPr>
      <w:spacing w:after="0" w:line="240" w:lineRule="auto"/>
    </w:pPr>
    <w:rPr>
      <w:color w:val="FFFFFF" w:themeColor="background1"/>
    </w:rPr>
    <w:tblPr>
      <w:tblStyleRowBandSize w:val="1"/>
      <w:tblStyleColBandSize w:val="1"/>
      <w:tblInd w:w="0" w:type="dxa"/>
      <w:tblBorders>
        <w:top w:val="single" w:sz="24" w:space="0" w:color="000000" w:themeColor="text1"/>
        <w:left w:val="single" w:sz="24" w:space="0" w:color="000000" w:themeColor="text1"/>
        <w:bottom w:val="single" w:sz="24" w:space="0" w:color="000000" w:themeColor="text1"/>
        <w:right w:val="single" w:sz="24" w:space="0" w:color="000000" w:themeColor="text1"/>
      </w:tblBorders>
      <w:tblCellMar>
        <w:top w:w="0" w:type="dxa"/>
        <w:left w:w="108" w:type="dxa"/>
        <w:bottom w:w="0" w:type="dxa"/>
        <w:right w:w="108" w:type="dxa"/>
      </w:tblCellMar>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
    <w:name w:val="List Table 5 Dark Accent 1"/>
    <w:basedOn w:val="Tabelanormal"/>
    <w:uiPriority w:val="50"/>
    <w:rsid w:val="00B73FD2"/>
    <w:pPr>
      <w:spacing w:after="0" w:line="240" w:lineRule="auto"/>
    </w:pPr>
    <w:rPr>
      <w:color w:val="FFFFFF" w:themeColor="background1"/>
    </w:rPr>
    <w:tblPr>
      <w:tblStyleRowBandSize w:val="1"/>
      <w:tblStyleColBandSize w:val="1"/>
      <w:tblInd w:w="0" w:type="dxa"/>
      <w:tblBorders>
        <w:top w:val="single" w:sz="24" w:space="0" w:color="4B1919" w:themeColor="accent1"/>
        <w:left w:val="single" w:sz="24" w:space="0" w:color="4B1919" w:themeColor="accent1"/>
        <w:bottom w:val="single" w:sz="24" w:space="0" w:color="4B1919" w:themeColor="accent1"/>
        <w:right w:val="single" w:sz="24" w:space="0" w:color="4B1919" w:themeColor="accent1"/>
      </w:tblBorders>
      <w:tblCellMar>
        <w:top w:w="0" w:type="dxa"/>
        <w:left w:w="108" w:type="dxa"/>
        <w:bottom w:w="0" w:type="dxa"/>
        <w:right w:w="108" w:type="dxa"/>
      </w:tblCellMar>
    </w:tblPr>
    <w:tcPr>
      <w:shd w:val="clear" w:color="auto" w:fill="4B1919"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
    <w:name w:val="List Table 5 Dark Accent 2"/>
    <w:basedOn w:val="Tabelanormal"/>
    <w:uiPriority w:val="50"/>
    <w:rsid w:val="00B73FD2"/>
    <w:pPr>
      <w:spacing w:after="0" w:line="240" w:lineRule="auto"/>
    </w:pPr>
    <w:rPr>
      <w:color w:val="FFFFFF" w:themeColor="background1"/>
    </w:rPr>
    <w:tblPr>
      <w:tblStyleRowBandSize w:val="1"/>
      <w:tblStyleColBandSize w:val="1"/>
      <w:tblInd w:w="0" w:type="dxa"/>
      <w:tblBorders>
        <w:top w:val="single" w:sz="24" w:space="0" w:color="FFD966" w:themeColor="accent2"/>
        <w:left w:val="single" w:sz="24" w:space="0" w:color="FFD966" w:themeColor="accent2"/>
        <w:bottom w:val="single" w:sz="24" w:space="0" w:color="FFD966" w:themeColor="accent2"/>
        <w:right w:val="single" w:sz="24" w:space="0" w:color="FFD966" w:themeColor="accent2"/>
      </w:tblBorders>
      <w:tblCellMar>
        <w:top w:w="0" w:type="dxa"/>
        <w:left w:w="108" w:type="dxa"/>
        <w:bottom w:w="0" w:type="dxa"/>
        <w:right w:w="108" w:type="dxa"/>
      </w:tblCellMar>
    </w:tblPr>
    <w:tcPr>
      <w:shd w:val="clear" w:color="auto" w:fill="FFD966"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
    <w:name w:val="List Table 5 Dark Accent 3"/>
    <w:basedOn w:val="Tabelanormal"/>
    <w:uiPriority w:val="50"/>
    <w:rsid w:val="00B73FD2"/>
    <w:pPr>
      <w:spacing w:after="0" w:line="240" w:lineRule="auto"/>
    </w:pPr>
    <w:rPr>
      <w:color w:val="FFFFFF" w:themeColor="background1"/>
    </w:rPr>
    <w:tblPr>
      <w:tblStyleRowBandSize w:val="1"/>
      <w:tblStyleColBandSize w:val="1"/>
      <w:tblInd w:w="0" w:type="dxa"/>
      <w:tblBorders>
        <w:top w:val="single" w:sz="24" w:space="0" w:color="85CDC1" w:themeColor="accent3"/>
        <w:left w:val="single" w:sz="24" w:space="0" w:color="85CDC1" w:themeColor="accent3"/>
        <w:bottom w:val="single" w:sz="24" w:space="0" w:color="85CDC1" w:themeColor="accent3"/>
        <w:right w:val="single" w:sz="24" w:space="0" w:color="85CDC1" w:themeColor="accent3"/>
      </w:tblBorders>
      <w:tblCellMar>
        <w:top w:w="0" w:type="dxa"/>
        <w:left w:w="108" w:type="dxa"/>
        <w:bottom w:w="0" w:type="dxa"/>
        <w:right w:w="108" w:type="dxa"/>
      </w:tblCellMar>
    </w:tblPr>
    <w:tcPr>
      <w:shd w:val="clear" w:color="auto" w:fill="85CDC1"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
    <w:name w:val="List Table 5 Dark Accent 4"/>
    <w:basedOn w:val="Tabelanormal"/>
    <w:uiPriority w:val="50"/>
    <w:rsid w:val="00B73FD2"/>
    <w:pPr>
      <w:spacing w:after="0" w:line="240" w:lineRule="auto"/>
    </w:pPr>
    <w:rPr>
      <w:color w:val="FFFFFF" w:themeColor="background1"/>
    </w:rPr>
    <w:tblPr>
      <w:tblStyleRowBandSize w:val="1"/>
      <w:tblStyleColBandSize w:val="1"/>
      <w:tblInd w:w="0" w:type="dxa"/>
      <w:tblBorders>
        <w:top w:val="single" w:sz="24" w:space="0" w:color="3B3838" w:themeColor="accent4"/>
        <w:left w:val="single" w:sz="24" w:space="0" w:color="3B3838" w:themeColor="accent4"/>
        <w:bottom w:val="single" w:sz="24" w:space="0" w:color="3B3838" w:themeColor="accent4"/>
        <w:right w:val="single" w:sz="24" w:space="0" w:color="3B3838" w:themeColor="accent4"/>
      </w:tblBorders>
      <w:tblCellMar>
        <w:top w:w="0" w:type="dxa"/>
        <w:left w:w="108" w:type="dxa"/>
        <w:bottom w:w="0" w:type="dxa"/>
        <w:right w:w="108" w:type="dxa"/>
      </w:tblCellMar>
    </w:tblPr>
    <w:tcPr>
      <w:shd w:val="clear" w:color="auto" w:fill="3B3838"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
    <w:name w:val="List Table 5 Dark Accent 5"/>
    <w:basedOn w:val="Tabelanormal"/>
    <w:uiPriority w:val="50"/>
    <w:rsid w:val="00B73FD2"/>
    <w:pPr>
      <w:spacing w:after="0" w:line="240" w:lineRule="auto"/>
    </w:pPr>
    <w:rPr>
      <w:color w:val="FFFFFF" w:themeColor="background1"/>
    </w:rPr>
    <w:tblPr>
      <w:tblStyleRowBandSize w:val="1"/>
      <w:tblStyleColBandSize w:val="1"/>
      <w:tblInd w:w="0" w:type="dxa"/>
      <w:tblBorders>
        <w:top w:val="single" w:sz="24" w:space="0" w:color="FFFFFF" w:themeColor="accent5"/>
        <w:left w:val="single" w:sz="24" w:space="0" w:color="FFFFFF" w:themeColor="accent5"/>
        <w:bottom w:val="single" w:sz="24" w:space="0" w:color="FFFFFF" w:themeColor="accent5"/>
        <w:right w:val="single" w:sz="24" w:space="0" w:color="FFFFFF" w:themeColor="accent5"/>
      </w:tblBorders>
      <w:tblCellMar>
        <w:top w:w="0" w:type="dxa"/>
        <w:left w:w="108" w:type="dxa"/>
        <w:bottom w:w="0" w:type="dxa"/>
        <w:right w:w="108" w:type="dxa"/>
      </w:tblCellMar>
    </w:tblPr>
    <w:tcPr>
      <w:shd w:val="clear" w:color="auto" w:fill="FFFFF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
    <w:name w:val="List Table 5 Dark Accent 6"/>
    <w:basedOn w:val="Tabelanormal"/>
    <w:uiPriority w:val="50"/>
    <w:rsid w:val="00B73FD2"/>
    <w:pPr>
      <w:spacing w:after="0" w:line="240" w:lineRule="auto"/>
    </w:pPr>
    <w:rPr>
      <w:color w:val="FFFFFF" w:themeColor="background1"/>
    </w:rPr>
    <w:tblPr>
      <w:tblStyleRowBandSize w:val="1"/>
      <w:tblStyleColBandSize w:val="1"/>
      <w:tblInd w:w="0" w:type="dxa"/>
      <w:tblBorders>
        <w:top w:val="single" w:sz="24" w:space="0" w:color="FFFFFF" w:themeColor="accent6"/>
        <w:left w:val="single" w:sz="24" w:space="0" w:color="FFFFFF" w:themeColor="accent6"/>
        <w:bottom w:val="single" w:sz="24" w:space="0" w:color="FFFFFF" w:themeColor="accent6"/>
        <w:right w:val="single" w:sz="24" w:space="0" w:color="FFFFFF" w:themeColor="accent6"/>
      </w:tblBorders>
      <w:tblCellMar>
        <w:top w:w="0" w:type="dxa"/>
        <w:left w:w="108" w:type="dxa"/>
        <w:bottom w:w="0" w:type="dxa"/>
        <w:right w:w="108" w:type="dxa"/>
      </w:tblCellMar>
    </w:tblPr>
    <w:tcPr>
      <w:shd w:val="clear" w:color="auto" w:fill="FFFFFF"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
    <w:name w:val="List Table 6 Colorful"/>
    <w:basedOn w:val="Tabelanormal"/>
    <w:uiPriority w:val="51"/>
    <w:rsid w:val="00B73FD2"/>
    <w:pPr>
      <w:spacing w:after="0" w:line="240" w:lineRule="auto"/>
    </w:pPr>
    <w:rPr>
      <w:color w:val="000000" w:themeColor="text1"/>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
    <w:name w:val="List Table 6 Colorful Accent 1"/>
    <w:basedOn w:val="Tabelanormal"/>
    <w:uiPriority w:val="51"/>
    <w:rsid w:val="00B73FD2"/>
    <w:pPr>
      <w:spacing w:after="0" w:line="240" w:lineRule="auto"/>
    </w:pPr>
    <w:rPr>
      <w:color w:val="381212" w:themeColor="accent1" w:themeShade="BF"/>
    </w:rPr>
    <w:tblPr>
      <w:tblStyleRowBandSize w:val="1"/>
      <w:tblStyleColBandSize w:val="1"/>
      <w:tblInd w:w="0" w:type="dxa"/>
      <w:tblBorders>
        <w:top w:val="single" w:sz="4" w:space="0" w:color="4B1919" w:themeColor="accent1"/>
        <w:bottom w:val="single" w:sz="4" w:space="0" w:color="4B1919" w:themeColor="accent1"/>
      </w:tblBorders>
      <w:tblCellMar>
        <w:top w:w="0" w:type="dxa"/>
        <w:left w:w="108" w:type="dxa"/>
        <w:bottom w:w="0" w:type="dxa"/>
        <w:right w:w="108" w:type="dxa"/>
      </w:tblCellMar>
    </w:tblPr>
    <w:tblStylePr w:type="firstRow">
      <w:rPr>
        <w:b/>
        <w:bCs/>
      </w:rPr>
      <w:tblPr/>
      <w:tcPr>
        <w:tcBorders>
          <w:bottom w:val="single" w:sz="4" w:space="0" w:color="4B1919" w:themeColor="accent1"/>
        </w:tcBorders>
      </w:tcPr>
    </w:tblStylePr>
    <w:tblStylePr w:type="lastRow">
      <w:rPr>
        <w:b/>
        <w:bCs/>
      </w:rPr>
      <w:tblPr/>
      <w:tcPr>
        <w:tcBorders>
          <w:top w:val="double" w:sz="4" w:space="0" w:color="4B1919" w:themeColor="accent1"/>
        </w:tcBorders>
      </w:tc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customStyle="1" w:styleId="ListTable6ColorfulAccent2">
    <w:name w:val="List Table 6 Colorful Accent 2"/>
    <w:basedOn w:val="Tabelanormal"/>
    <w:uiPriority w:val="51"/>
    <w:rsid w:val="00B73FD2"/>
    <w:pPr>
      <w:spacing w:after="0" w:line="240" w:lineRule="auto"/>
    </w:pPr>
    <w:rPr>
      <w:color w:val="FFC20C" w:themeColor="accent2" w:themeShade="BF"/>
    </w:rPr>
    <w:tblPr>
      <w:tblStyleRowBandSize w:val="1"/>
      <w:tblStyleColBandSize w:val="1"/>
      <w:tblInd w:w="0" w:type="dxa"/>
      <w:tblBorders>
        <w:top w:val="single" w:sz="4" w:space="0" w:color="FFD966" w:themeColor="accent2"/>
        <w:bottom w:val="single" w:sz="4" w:space="0" w:color="FFD966" w:themeColor="accent2"/>
      </w:tblBorders>
      <w:tblCellMar>
        <w:top w:w="0" w:type="dxa"/>
        <w:left w:w="108" w:type="dxa"/>
        <w:bottom w:w="0" w:type="dxa"/>
        <w:right w:w="108" w:type="dxa"/>
      </w:tblCellMar>
    </w:tblPr>
    <w:tblStylePr w:type="firstRow">
      <w:rPr>
        <w:b/>
        <w:bCs/>
      </w:rPr>
      <w:tblPr/>
      <w:tcPr>
        <w:tcBorders>
          <w:bottom w:val="single" w:sz="4" w:space="0" w:color="FFD966" w:themeColor="accent2"/>
        </w:tcBorders>
      </w:tcPr>
    </w:tblStylePr>
    <w:tblStylePr w:type="lastRow">
      <w:rPr>
        <w:b/>
        <w:bCs/>
      </w:rPr>
      <w:tblPr/>
      <w:tcPr>
        <w:tcBorders>
          <w:top w:val="double" w:sz="4" w:space="0" w:color="FFD966" w:themeColor="accent2"/>
        </w:tcBorders>
      </w:tc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customStyle="1" w:styleId="ListTable6ColorfulAccent3">
    <w:name w:val="List Table 6 Colorful Accent 3"/>
    <w:basedOn w:val="Tabelanormal"/>
    <w:uiPriority w:val="51"/>
    <w:rsid w:val="00B73FD2"/>
    <w:pPr>
      <w:spacing w:after="0" w:line="240" w:lineRule="auto"/>
    </w:pPr>
    <w:rPr>
      <w:color w:val="49B3A1" w:themeColor="accent3" w:themeShade="BF"/>
    </w:rPr>
    <w:tblPr>
      <w:tblStyleRowBandSize w:val="1"/>
      <w:tblStyleColBandSize w:val="1"/>
      <w:tblInd w:w="0" w:type="dxa"/>
      <w:tblBorders>
        <w:top w:val="single" w:sz="4" w:space="0" w:color="85CDC1" w:themeColor="accent3"/>
        <w:bottom w:val="single" w:sz="4" w:space="0" w:color="85CDC1" w:themeColor="accent3"/>
      </w:tblBorders>
      <w:tblCellMar>
        <w:top w:w="0" w:type="dxa"/>
        <w:left w:w="108" w:type="dxa"/>
        <w:bottom w:w="0" w:type="dxa"/>
        <w:right w:w="108" w:type="dxa"/>
      </w:tblCellMar>
    </w:tblPr>
    <w:tblStylePr w:type="firstRow">
      <w:rPr>
        <w:b/>
        <w:bCs/>
      </w:rPr>
      <w:tblPr/>
      <w:tcPr>
        <w:tcBorders>
          <w:bottom w:val="single" w:sz="4" w:space="0" w:color="85CDC1" w:themeColor="accent3"/>
        </w:tcBorders>
      </w:tcPr>
    </w:tblStylePr>
    <w:tblStylePr w:type="lastRow">
      <w:rPr>
        <w:b/>
        <w:bCs/>
      </w:rPr>
      <w:tblPr/>
      <w:tcPr>
        <w:tcBorders>
          <w:top w:val="double" w:sz="4" w:space="0" w:color="85CDC1" w:themeColor="accent3"/>
        </w:tcBorders>
      </w:tc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customStyle="1" w:styleId="ListTable6ColorfulAccent4">
    <w:name w:val="List Table 6 Colorful Accent 4"/>
    <w:basedOn w:val="Tabelanormal"/>
    <w:uiPriority w:val="51"/>
    <w:rsid w:val="00B73FD2"/>
    <w:pPr>
      <w:spacing w:after="0" w:line="240" w:lineRule="auto"/>
    </w:pPr>
    <w:rPr>
      <w:color w:val="2C2A2A" w:themeColor="accent4" w:themeShade="BF"/>
    </w:rPr>
    <w:tblPr>
      <w:tblStyleRowBandSize w:val="1"/>
      <w:tblStyleColBandSize w:val="1"/>
      <w:tblInd w:w="0" w:type="dxa"/>
      <w:tblBorders>
        <w:top w:val="single" w:sz="4" w:space="0" w:color="3B3838" w:themeColor="accent4"/>
        <w:bottom w:val="single" w:sz="4" w:space="0" w:color="3B3838" w:themeColor="accent4"/>
      </w:tblBorders>
      <w:tblCellMar>
        <w:top w:w="0" w:type="dxa"/>
        <w:left w:w="108" w:type="dxa"/>
        <w:bottom w:w="0" w:type="dxa"/>
        <w:right w:w="108" w:type="dxa"/>
      </w:tblCellMar>
    </w:tblPr>
    <w:tblStylePr w:type="firstRow">
      <w:rPr>
        <w:b/>
        <w:bCs/>
      </w:rPr>
      <w:tblPr/>
      <w:tcPr>
        <w:tcBorders>
          <w:bottom w:val="single" w:sz="4" w:space="0" w:color="3B3838" w:themeColor="accent4"/>
        </w:tcBorders>
      </w:tcPr>
    </w:tblStylePr>
    <w:tblStylePr w:type="lastRow">
      <w:rPr>
        <w:b/>
        <w:bCs/>
      </w:rPr>
      <w:tblPr/>
      <w:tcPr>
        <w:tcBorders>
          <w:top w:val="double" w:sz="4" w:space="0" w:color="3B3838" w:themeColor="accent4"/>
        </w:tcBorders>
      </w:tc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customStyle="1" w:styleId="ListTable6ColorfulAccent5">
    <w:name w:val="List Table 6 Colorful Accent 5"/>
    <w:basedOn w:val="Tabelanormal"/>
    <w:uiPriority w:val="51"/>
    <w:rsid w:val="00B73FD2"/>
    <w:pPr>
      <w:spacing w:after="0" w:line="240" w:lineRule="auto"/>
    </w:pPr>
    <w:rPr>
      <w:color w:val="BFBFBF" w:themeColor="accent5" w:themeShade="BF"/>
    </w:rPr>
    <w:tblPr>
      <w:tblStyleRowBandSize w:val="1"/>
      <w:tblStyleColBandSize w:val="1"/>
      <w:tblInd w:w="0" w:type="dxa"/>
      <w:tblBorders>
        <w:top w:val="single" w:sz="4" w:space="0" w:color="FFFFFF" w:themeColor="accent5"/>
        <w:bottom w:val="single" w:sz="4" w:space="0" w:color="FFFFFF" w:themeColor="accent5"/>
      </w:tblBorders>
      <w:tblCellMar>
        <w:top w:w="0" w:type="dxa"/>
        <w:left w:w="108" w:type="dxa"/>
        <w:bottom w:w="0" w:type="dxa"/>
        <w:right w:w="108" w:type="dxa"/>
      </w:tblCellMar>
    </w:tblPr>
    <w:tblStylePr w:type="firstRow">
      <w:rPr>
        <w:b/>
        <w:bCs/>
      </w:rPr>
      <w:tblPr/>
      <w:tcPr>
        <w:tcBorders>
          <w:bottom w:val="single" w:sz="4" w:space="0" w:color="FFFFFF" w:themeColor="accent5"/>
        </w:tcBorders>
      </w:tcPr>
    </w:tblStylePr>
    <w:tblStylePr w:type="lastRow">
      <w:rPr>
        <w:b/>
        <w:bCs/>
      </w:rPr>
      <w:tblPr/>
      <w:tcPr>
        <w:tcBorders>
          <w:top w:val="double" w:sz="4" w:space="0" w:color="FFFFFF" w:themeColor="accent5"/>
        </w:tcBorders>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customStyle="1" w:styleId="ListTable6ColorfulAccent6">
    <w:name w:val="List Table 6 Colorful Accent 6"/>
    <w:basedOn w:val="Tabelanormal"/>
    <w:uiPriority w:val="51"/>
    <w:rsid w:val="00B73FD2"/>
    <w:pPr>
      <w:spacing w:after="0" w:line="240" w:lineRule="auto"/>
    </w:pPr>
    <w:rPr>
      <w:color w:val="BFBFBF" w:themeColor="accent6" w:themeShade="BF"/>
    </w:rPr>
    <w:tblPr>
      <w:tblStyleRowBandSize w:val="1"/>
      <w:tblStyleColBandSize w:val="1"/>
      <w:tblInd w:w="0" w:type="dxa"/>
      <w:tblBorders>
        <w:top w:val="single" w:sz="4" w:space="0" w:color="FFFFFF" w:themeColor="accent6"/>
        <w:bottom w:val="single" w:sz="4" w:space="0" w:color="FFFFFF" w:themeColor="accent6"/>
      </w:tblBorders>
      <w:tblCellMar>
        <w:top w:w="0" w:type="dxa"/>
        <w:left w:w="108" w:type="dxa"/>
        <w:bottom w:w="0" w:type="dxa"/>
        <w:right w:w="108" w:type="dxa"/>
      </w:tblCellMar>
    </w:tblPr>
    <w:tblStylePr w:type="firstRow">
      <w:rPr>
        <w:b/>
        <w:bCs/>
      </w:rPr>
      <w:tblPr/>
      <w:tcPr>
        <w:tcBorders>
          <w:bottom w:val="single" w:sz="4" w:space="0" w:color="FFFFFF" w:themeColor="accent6"/>
        </w:tcBorders>
      </w:tcPr>
    </w:tblStylePr>
    <w:tblStylePr w:type="lastRow">
      <w:rPr>
        <w:b/>
        <w:bCs/>
      </w:rPr>
      <w:tblPr/>
      <w:tcPr>
        <w:tcBorders>
          <w:top w:val="double" w:sz="4" w:space="0" w:color="FFFFFF" w:themeColor="accent6"/>
        </w:tcBorders>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customStyle="1" w:styleId="ListTable7Colorful">
    <w:name w:val="List Table 7 Colorful"/>
    <w:basedOn w:val="Tabelanormal"/>
    <w:uiPriority w:val="52"/>
    <w:rsid w:val="00B73FD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
    <w:name w:val="List Table 7 Colorful Accent 1"/>
    <w:basedOn w:val="Tabelanormal"/>
    <w:uiPriority w:val="52"/>
    <w:rsid w:val="00B73FD2"/>
    <w:pPr>
      <w:spacing w:after="0" w:line="240" w:lineRule="auto"/>
    </w:pPr>
    <w:rPr>
      <w:color w:val="381212" w:themeColor="accent1"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4B1919"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1919"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1919"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1919" w:themeColor="accent1"/>
        </w:tcBorders>
        <w:shd w:val="clear" w:color="auto" w:fill="FFFFFF" w:themeFill="background1"/>
      </w:tcPr>
    </w:tblStylePr>
    <w:tblStylePr w:type="band1Vert">
      <w:tblPr/>
      <w:tcPr>
        <w:shd w:val="clear" w:color="auto" w:fill="EAC1C1" w:themeFill="accent1" w:themeFillTint="33"/>
      </w:tcPr>
    </w:tblStylePr>
    <w:tblStylePr w:type="band1Horz">
      <w:tblPr/>
      <w:tcPr>
        <w:shd w:val="clear" w:color="auto" w:fill="EAC1C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
    <w:name w:val="List Table 7 Colorful Accent 2"/>
    <w:basedOn w:val="Tabelanormal"/>
    <w:uiPriority w:val="52"/>
    <w:rsid w:val="00B73FD2"/>
    <w:pPr>
      <w:spacing w:after="0" w:line="240" w:lineRule="auto"/>
    </w:pPr>
    <w:rPr>
      <w:color w:val="FFC20C" w:themeColor="accent2"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FFD966"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D966"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D966"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D966" w:themeColor="accent2"/>
        </w:tcBorders>
        <w:shd w:val="clear" w:color="auto" w:fill="FFFFFF" w:themeFill="background1"/>
      </w:tcPr>
    </w:tblStylePr>
    <w:tblStylePr w:type="band1Vert">
      <w:tblPr/>
      <w:tcPr>
        <w:shd w:val="clear" w:color="auto" w:fill="FFF7E0" w:themeFill="accent2" w:themeFillTint="33"/>
      </w:tcPr>
    </w:tblStylePr>
    <w:tblStylePr w:type="band1Horz">
      <w:tblPr/>
      <w:tcPr>
        <w:shd w:val="clear" w:color="auto" w:fill="FFF7E0"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
    <w:name w:val="List Table 7 Colorful Accent 3"/>
    <w:basedOn w:val="Tabelanormal"/>
    <w:uiPriority w:val="52"/>
    <w:rsid w:val="00B73FD2"/>
    <w:pPr>
      <w:spacing w:after="0" w:line="240" w:lineRule="auto"/>
    </w:pPr>
    <w:rPr>
      <w:color w:val="49B3A1" w:themeColor="accent3"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85CDC1"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CDC1"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CDC1"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CDC1" w:themeColor="accent3"/>
        </w:tcBorders>
        <w:shd w:val="clear" w:color="auto" w:fill="FFFFFF" w:themeFill="background1"/>
      </w:tcPr>
    </w:tblStylePr>
    <w:tblStylePr w:type="band1Vert">
      <w:tblPr/>
      <w:tcPr>
        <w:shd w:val="clear" w:color="auto" w:fill="E6F5F2" w:themeFill="accent3" w:themeFillTint="33"/>
      </w:tcPr>
    </w:tblStylePr>
    <w:tblStylePr w:type="band1Horz">
      <w:tblPr/>
      <w:tcPr>
        <w:shd w:val="clear" w:color="auto" w:fill="E6F5F2"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
    <w:name w:val="List Table 7 Colorful Accent 4"/>
    <w:basedOn w:val="Tabelanormal"/>
    <w:uiPriority w:val="52"/>
    <w:rsid w:val="00B73FD2"/>
    <w:pPr>
      <w:spacing w:after="0" w:line="240" w:lineRule="auto"/>
    </w:pPr>
    <w:rPr>
      <w:color w:val="2C2A2A" w:themeColor="accent4"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3B3838"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3B3838"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3B3838"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3B3838" w:themeColor="accent4"/>
        </w:tcBorders>
        <w:shd w:val="clear" w:color="auto" w:fill="FFFFFF" w:themeFill="background1"/>
      </w:tcPr>
    </w:tblStylePr>
    <w:tblStylePr w:type="band1Vert">
      <w:tblPr/>
      <w:tcPr>
        <w:shd w:val="clear" w:color="auto" w:fill="D8D6D6" w:themeFill="accent4" w:themeFillTint="33"/>
      </w:tcPr>
    </w:tblStylePr>
    <w:tblStylePr w:type="band1Horz">
      <w:tblPr/>
      <w:tcPr>
        <w:shd w:val="clear" w:color="auto" w:fill="D8D6D6"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
    <w:name w:val="List Table 7 Colorful Accent 5"/>
    <w:basedOn w:val="Tabelanormal"/>
    <w:uiPriority w:val="52"/>
    <w:rsid w:val="00B73FD2"/>
    <w:pPr>
      <w:spacing w:after="0" w:line="240" w:lineRule="auto"/>
    </w:pPr>
    <w:rPr>
      <w:color w:val="BFBFBF" w:themeColor="accent5"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FFFFF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FFF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FFF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FFFF" w:themeColor="accent5"/>
        </w:tcBorders>
        <w:shd w:val="clear" w:color="auto" w:fill="FFFFFF" w:themeFill="background1"/>
      </w:tcPr>
    </w:tblStylePr>
    <w:tblStylePr w:type="band1Vert">
      <w:tblPr/>
      <w:tcPr>
        <w:shd w:val="clear" w:color="auto" w:fill="FFFFFF" w:themeFill="accent5" w:themeFillTint="33"/>
      </w:tcPr>
    </w:tblStylePr>
    <w:tblStylePr w:type="band1Horz">
      <w:tblPr/>
      <w:tcPr>
        <w:shd w:val="clear" w:color="auto" w:fill="FFFFF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
    <w:name w:val="List Table 7 Colorful Accent 6"/>
    <w:basedOn w:val="Tabelanormal"/>
    <w:uiPriority w:val="52"/>
    <w:rsid w:val="00B73FD2"/>
    <w:pPr>
      <w:spacing w:after="0" w:line="240" w:lineRule="auto"/>
    </w:pPr>
    <w:rPr>
      <w:color w:val="BFBFBF" w:themeColor="accent6"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FFFFFF"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FFFF"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FFFF"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FFFF" w:themeColor="accent6"/>
        </w:tcBorders>
        <w:shd w:val="clear" w:color="auto" w:fill="FFFFFF" w:themeFill="background1"/>
      </w:tcPr>
    </w:tblStylePr>
    <w:tblStylePr w:type="band1Vert">
      <w:tblPr/>
      <w:tcPr>
        <w:shd w:val="clear" w:color="auto" w:fill="FFFFFF" w:themeFill="accent6" w:themeFillTint="33"/>
      </w:tcPr>
    </w:tblStylePr>
    <w:tblStylePr w:type="band1Horz">
      <w:tblPr/>
      <w:tcPr>
        <w:shd w:val="clear" w:color="auto" w:fill="FFFFFF"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extodemacro">
    <w:name w:val="macro"/>
    <w:link w:val="TextodemacroChar"/>
    <w:uiPriority w:val="99"/>
    <w:semiHidden/>
    <w:unhideWhenUsed/>
    <w:rsid w:val="00B73FD2"/>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cs="Arial"/>
      <w:kern w:val="16"/>
      <w14:ligatures w14:val="standardContextual"/>
      <w14:numForm w14:val="oldStyle"/>
      <w14:numSpacing w14:val="proportional"/>
      <w14:cntxtAlts/>
    </w:rPr>
  </w:style>
  <w:style w:type="character" w:customStyle="1" w:styleId="TextodemacroChar">
    <w:name w:val="Texto de macro Char"/>
    <w:basedOn w:val="Fontepargpadro"/>
    <w:link w:val="Textodemacro"/>
    <w:uiPriority w:val="99"/>
    <w:semiHidden/>
    <w:rsid w:val="00B73FD2"/>
    <w:rPr>
      <w:rFonts w:ascii="Consolas" w:hAnsi="Consolas" w:cs="Arial"/>
      <w:kern w:val="16"/>
      <w14:ligatures w14:val="standardContextual"/>
      <w14:numForm w14:val="oldStyle"/>
      <w14:numSpacing w14:val="proportional"/>
      <w14:cntxtAlts/>
    </w:rPr>
  </w:style>
  <w:style w:type="table" w:styleId="GradeMdia1">
    <w:name w:val="Medium Grid 1"/>
    <w:basedOn w:val="Tabelanormal"/>
    <w:uiPriority w:val="67"/>
    <w:semiHidden/>
    <w:unhideWhenUsed/>
    <w:rsid w:val="00B73FD2"/>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adeMdia1-nfase1">
    <w:name w:val="Medium Grid 1 Accent 1"/>
    <w:basedOn w:val="Tabelanormal"/>
    <w:uiPriority w:val="67"/>
    <w:semiHidden/>
    <w:unhideWhenUsed/>
    <w:rsid w:val="00B73FD2"/>
    <w:pPr>
      <w:spacing w:after="0" w:line="240" w:lineRule="auto"/>
    </w:pPr>
    <w:tblPr>
      <w:tblStyleRowBandSize w:val="1"/>
      <w:tblStyleColBandSize w:val="1"/>
      <w:tblInd w:w="0" w:type="dxa"/>
      <w:tblBorders>
        <w:top w:val="single" w:sz="8" w:space="0" w:color="983232" w:themeColor="accent1" w:themeTint="BF"/>
        <w:left w:val="single" w:sz="8" w:space="0" w:color="983232" w:themeColor="accent1" w:themeTint="BF"/>
        <w:bottom w:val="single" w:sz="8" w:space="0" w:color="983232" w:themeColor="accent1" w:themeTint="BF"/>
        <w:right w:val="single" w:sz="8" w:space="0" w:color="983232" w:themeColor="accent1" w:themeTint="BF"/>
        <w:insideH w:val="single" w:sz="8" w:space="0" w:color="983232" w:themeColor="accent1" w:themeTint="BF"/>
        <w:insideV w:val="single" w:sz="8" w:space="0" w:color="983232" w:themeColor="accent1" w:themeTint="BF"/>
      </w:tblBorders>
      <w:tblCellMar>
        <w:top w:w="0" w:type="dxa"/>
        <w:left w:w="108" w:type="dxa"/>
        <w:bottom w:w="0" w:type="dxa"/>
        <w:right w:w="108" w:type="dxa"/>
      </w:tblCellMar>
    </w:tblPr>
    <w:tcPr>
      <w:shd w:val="clear" w:color="auto" w:fill="E5B3B3" w:themeFill="accent1" w:themeFillTint="3F"/>
    </w:tcPr>
    <w:tblStylePr w:type="firstRow">
      <w:rPr>
        <w:b/>
        <w:bCs/>
      </w:rPr>
    </w:tblStylePr>
    <w:tblStylePr w:type="lastRow">
      <w:rPr>
        <w:b/>
        <w:bCs/>
      </w:rPr>
      <w:tblPr/>
      <w:tcPr>
        <w:tcBorders>
          <w:top w:val="single" w:sz="18" w:space="0" w:color="983232" w:themeColor="accent1" w:themeTint="BF"/>
        </w:tcBorders>
      </w:tcPr>
    </w:tblStylePr>
    <w:tblStylePr w:type="firstCol">
      <w:rPr>
        <w:b/>
        <w:bCs/>
      </w:rPr>
    </w:tblStylePr>
    <w:tblStylePr w:type="lastCol">
      <w:rPr>
        <w:b/>
        <w:bCs/>
      </w:rPr>
    </w:tblStylePr>
    <w:tblStylePr w:type="band1Vert">
      <w:tblPr/>
      <w:tcPr>
        <w:shd w:val="clear" w:color="auto" w:fill="CC6565" w:themeFill="accent1" w:themeFillTint="7F"/>
      </w:tcPr>
    </w:tblStylePr>
    <w:tblStylePr w:type="band1Horz">
      <w:tblPr/>
      <w:tcPr>
        <w:shd w:val="clear" w:color="auto" w:fill="CC6565" w:themeFill="accent1" w:themeFillTint="7F"/>
      </w:tcPr>
    </w:tblStylePr>
  </w:style>
  <w:style w:type="table" w:styleId="GradeMdia1-nfase2">
    <w:name w:val="Medium Grid 1 Accent 2"/>
    <w:basedOn w:val="Tabelanormal"/>
    <w:uiPriority w:val="67"/>
    <w:semiHidden/>
    <w:unhideWhenUsed/>
    <w:rsid w:val="00B73FD2"/>
    <w:pPr>
      <w:spacing w:after="0" w:line="240" w:lineRule="auto"/>
    </w:pPr>
    <w:tblPr>
      <w:tblStyleRowBandSize w:val="1"/>
      <w:tblStyleColBandSize w:val="1"/>
      <w:tblInd w:w="0" w:type="dxa"/>
      <w:tblBorders>
        <w:top w:val="single" w:sz="8" w:space="0" w:color="FFE28C" w:themeColor="accent2" w:themeTint="BF"/>
        <w:left w:val="single" w:sz="8" w:space="0" w:color="FFE28C" w:themeColor="accent2" w:themeTint="BF"/>
        <w:bottom w:val="single" w:sz="8" w:space="0" w:color="FFE28C" w:themeColor="accent2" w:themeTint="BF"/>
        <w:right w:val="single" w:sz="8" w:space="0" w:color="FFE28C" w:themeColor="accent2" w:themeTint="BF"/>
        <w:insideH w:val="single" w:sz="8" w:space="0" w:color="FFE28C" w:themeColor="accent2" w:themeTint="BF"/>
        <w:insideV w:val="single" w:sz="8" w:space="0" w:color="FFE28C" w:themeColor="accent2" w:themeTint="BF"/>
      </w:tblBorders>
      <w:tblCellMar>
        <w:top w:w="0" w:type="dxa"/>
        <w:left w:w="108" w:type="dxa"/>
        <w:bottom w:w="0" w:type="dxa"/>
        <w:right w:w="108" w:type="dxa"/>
      </w:tblCellMar>
    </w:tblPr>
    <w:tcPr>
      <w:shd w:val="clear" w:color="auto" w:fill="FFF5D9" w:themeFill="accent2" w:themeFillTint="3F"/>
    </w:tcPr>
    <w:tblStylePr w:type="firstRow">
      <w:rPr>
        <w:b/>
        <w:bCs/>
      </w:rPr>
    </w:tblStylePr>
    <w:tblStylePr w:type="lastRow">
      <w:rPr>
        <w:b/>
        <w:bCs/>
      </w:rPr>
      <w:tblPr/>
      <w:tcPr>
        <w:tcBorders>
          <w:top w:val="single" w:sz="18" w:space="0" w:color="FFE28C" w:themeColor="accent2" w:themeTint="BF"/>
        </w:tcBorders>
      </w:tcPr>
    </w:tblStylePr>
    <w:tblStylePr w:type="firstCol">
      <w:rPr>
        <w:b/>
        <w:bCs/>
      </w:rPr>
    </w:tblStylePr>
    <w:tblStylePr w:type="lastCol">
      <w:rPr>
        <w:b/>
        <w:bCs/>
      </w:rPr>
    </w:tblStylePr>
    <w:tblStylePr w:type="band1Vert">
      <w:tblPr/>
      <w:tcPr>
        <w:shd w:val="clear" w:color="auto" w:fill="FFEBB2" w:themeFill="accent2" w:themeFillTint="7F"/>
      </w:tcPr>
    </w:tblStylePr>
    <w:tblStylePr w:type="band1Horz">
      <w:tblPr/>
      <w:tcPr>
        <w:shd w:val="clear" w:color="auto" w:fill="FFEBB2" w:themeFill="accent2" w:themeFillTint="7F"/>
      </w:tcPr>
    </w:tblStylePr>
  </w:style>
  <w:style w:type="table" w:styleId="GradeMdia1-nfase3">
    <w:name w:val="Medium Grid 1 Accent 3"/>
    <w:basedOn w:val="Tabelanormal"/>
    <w:uiPriority w:val="67"/>
    <w:semiHidden/>
    <w:unhideWhenUsed/>
    <w:rsid w:val="00B73FD2"/>
    <w:pPr>
      <w:spacing w:after="0" w:line="240" w:lineRule="auto"/>
    </w:pPr>
    <w:tblPr>
      <w:tblStyleRowBandSize w:val="1"/>
      <w:tblStyleColBandSize w:val="1"/>
      <w:tblInd w:w="0" w:type="dxa"/>
      <w:tblBorders>
        <w:top w:val="single" w:sz="8" w:space="0" w:color="A3D9D0" w:themeColor="accent3" w:themeTint="BF"/>
        <w:left w:val="single" w:sz="8" w:space="0" w:color="A3D9D0" w:themeColor="accent3" w:themeTint="BF"/>
        <w:bottom w:val="single" w:sz="8" w:space="0" w:color="A3D9D0" w:themeColor="accent3" w:themeTint="BF"/>
        <w:right w:val="single" w:sz="8" w:space="0" w:color="A3D9D0" w:themeColor="accent3" w:themeTint="BF"/>
        <w:insideH w:val="single" w:sz="8" w:space="0" w:color="A3D9D0" w:themeColor="accent3" w:themeTint="BF"/>
        <w:insideV w:val="single" w:sz="8" w:space="0" w:color="A3D9D0" w:themeColor="accent3" w:themeTint="BF"/>
      </w:tblBorders>
      <w:tblCellMar>
        <w:top w:w="0" w:type="dxa"/>
        <w:left w:w="108" w:type="dxa"/>
        <w:bottom w:w="0" w:type="dxa"/>
        <w:right w:w="108" w:type="dxa"/>
      </w:tblCellMar>
    </w:tblPr>
    <w:tcPr>
      <w:shd w:val="clear" w:color="auto" w:fill="E0F2EF" w:themeFill="accent3" w:themeFillTint="3F"/>
    </w:tcPr>
    <w:tblStylePr w:type="firstRow">
      <w:rPr>
        <w:b/>
        <w:bCs/>
      </w:rPr>
    </w:tblStylePr>
    <w:tblStylePr w:type="lastRow">
      <w:rPr>
        <w:b/>
        <w:bCs/>
      </w:rPr>
      <w:tblPr/>
      <w:tcPr>
        <w:tcBorders>
          <w:top w:val="single" w:sz="18" w:space="0" w:color="A3D9D0" w:themeColor="accent3" w:themeTint="BF"/>
        </w:tcBorders>
      </w:tcPr>
    </w:tblStylePr>
    <w:tblStylePr w:type="firstCol">
      <w:rPr>
        <w:b/>
        <w:bCs/>
      </w:rPr>
    </w:tblStylePr>
    <w:tblStylePr w:type="lastCol">
      <w:rPr>
        <w:b/>
        <w:bCs/>
      </w:rPr>
    </w:tblStylePr>
    <w:tblStylePr w:type="band1Vert">
      <w:tblPr/>
      <w:tcPr>
        <w:shd w:val="clear" w:color="auto" w:fill="C2E6E0" w:themeFill="accent3" w:themeFillTint="7F"/>
      </w:tcPr>
    </w:tblStylePr>
    <w:tblStylePr w:type="band1Horz">
      <w:tblPr/>
      <w:tcPr>
        <w:shd w:val="clear" w:color="auto" w:fill="C2E6E0" w:themeFill="accent3" w:themeFillTint="7F"/>
      </w:tcPr>
    </w:tblStylePr>
  </w:style>
  <w:style w:type="table" w:styleId="GradeMdia1-nfase4">
    <w:name w:val="Medium Grid 1 Accent 4"/>
    <w:basedOn w:val="Tabelanormal"/>
    <w:uiPriority w:val="67"/>
    <w:semiHidden/>
    <w:unhideWhenUsed/>
    <w:rsid w:val="00B73FD2"/>
    <w:pPr>
      <w:spacing w:after="0" w:line="240" w:lineRule="auto"/>
    </w:pPr>
    <w:tblPr>
      <w:tblStyleRowBandSize w:val="1"/>
      <w:tblStyleColBandSize w:val="1"/>
      <w:tblInd w:w="0" w:type="dxa"/>
      <w:tblBorders>
        <w:top w:val="single" w:sz="8" w:space="0" w:color="6D6868" w:themeColor="accent4" w:themeTint="BF"/>
        <w:left w:val="single" w:sz="8" w:space="0" w:color="6D6868" w:themeColor="accent4" w:themeTint="BF"/>
        <w:bottom w:val="single" w:sz="8" w:space="0" w:color="6D6868" w:themeColor="accent4" w:themeTint="BF"/>
        <w:right w:val="single" w:sz="8" w:space="0" w:color="6D6868" w:themeColor="accent4" w:themeTint="BF"/>
        <w:insideH w:val="single" w:sz="8" w:space="0" w:color="6D6868" w:themeColor="accent4" w:themeTint="BF"/>
        <w:insideV w:val="single" w:sz="8" w:space="0" w:color="6D6868" w:themeColor="accent4" w:themeTint="BF"/>
      </w:tblBorders>
      <w:tblCellMar>
        <w:top w:w="0" w:type="dxa"/>
        <w:left w:w="108" w:type="dxa"/>
        <w:bottom w:w="0" w:type="dxa"/>
        <w:right w:w="108" w:type="dxa"/>
      </w:tblCellMar>
    </w:tblPr>
    <w:tcPr>
      <w:shd w:val="clear" w:color="auto" w:fill="CFCCCC" w:themeFill="accent4" w:themeFillTint="3F"/>
    </w:tcPr>
    <w:tblStylePr w:type="firstRow">
      <w:rPr>
        <w:b/>
        <w:bCs/>
      </w:rPr>
    </w:tblStylePr>
    <w:tblStylePr w:type="lastRow">
      <w:rPr>
        <w:b/>
        <w:bCs/>
      </w:rPr>
      <w:tblPr/>
      <w:tcPr>
        <w:tcBorders>
          <w:top w:val="single" w:sz="18" w:space="0" w:color="6D6868" w:themeColor="accent4" w:themeTint="BF"/>
        </w:tcBorders>
      </w:tcPr>
    </w:tblStylePr>
    <w:tblStylePr w:type="firstCol">
      <w:rPr>
        <w:b/>
        <w:bCs/>
      </w:rPr>
    </w:tblStylePr>
    <w:tblStylePr w:type="lastCol">
      <w:rPr>
        <w:b/>
        <w:bCs/>
      </w:rPr>
    </w:tblStylePr>
    <w:tblStylePr w:type="band1Vert">
      <w:tblPr/>
      <w:tcPr>
        <w:shd w:val="clear" w:color="auto" w:fill="9F9999" w:themeFill="accent4" w:themeFillTint="7F"/>
      </w:tcPr>
    </w:tblStylePr>
    <w:tblStylePr w:type="band1Horz">
      <w:tblPr/>
      <w:tcPr>
        <w:shd w:val="clear" w:color="auto" w:fill="9F9999" w:themeFill="accent4" w:themeFillTint="7F"/>
      </w:tcPr>
    </w:tblStylePr>
  </w:style>
  <w:style w:type="table" w:styleId="GradeMdia1-nfase5">
    <w:name w:val="Medium Grid 1 Accent 5"/>
    <w:basedOn w:val="Tabelanormal"/>
    <w:uiPriority w:val="67"/>
    <w:semiHidden/>
    <w:unhideWhenUsed/>
    <w:rsid w:val="00B73FD2"/>
    <w:pPr>
      <w:spacing w:after="0" w:line="240" w:lineRule="auto"/>
    </w:pPr>
    <w:tblPr>
      <w:tblStyleRowBandSize w:val="1"/>
      <w:tblStyleColBandSize w:val="1"/>
      <w:tblInd w:w="0" w:type="dxa"/>
      <w:tblBorders>
        <w:top w:val="single" w:sz="8" w:space="0" w:color="FFFFFF" w:themeColor="accent5" w:themeTint="BF"/>
        <w:left w:val="single" w:sz="8" w:space="0" w:color="FFFFFF" w:themeColor="accent5" w:themeTint="BF"/>
        <w:bottom w:val="single" w:sz="8" w:space="0" w:color="FFFFFF" w:themeColor="accent5" w:themeTint="BF"/>
        <w:right w:val="single" w:sz="8" w:space="0" w:color="FFFFFF" w:themeColor="accent5" w:themeTint="BF"/>
        <w:insideH w:val="single" w:sz="8" w:space="0" w:color="FFFFFF" w:themeColor="accent5" w:themeTint="BF"/>
        <w:insideV w:val="single" w:sz="8" w:space="0" w:color="FFFFFF" w:themeColor="accent5" w:themeTint="BF"/>
      </w:tblBorders>
      <w:tblCellMar>
        <w:top w:w="0" w:type="dxa"/>
        <w:left w:w="108" w:type="dxa"/>
        <w:bottom w:w="0" w:type="dxa"/>
        <w:right w:w="108" w:type="dxa"/>
      </w:tblCellMar>
    </w:tblPr>
    <w:tcPr>
      <w:shd w:val="clear" w:color="auto" w:fill="FFFFFF" w:themeFill="accent5" w:themeFillTint="3F"/>
    </w:tcPr>
    <w:tblStylePr w:type="firstRow">
      <w:rPr>
        <w:b/>
        <w:bCs/>
      </w:rPr>
    </w:tblStylePr>
    <w:tblStylePr w:type="lastRow">
      <w:rPr>
        <w:b/>
        <w:bCs/>
      </w:rPr>
      <w:tblPr/>
      <w:tcPr>
        <w:tcBorders>
          <w:top w:val="single" w:sz="18" w:space="0" w:color="FFFFFF" w:themeColor="accent5" w:themeTint="BF"/>
        </w:tcBorders>
      </w:tcPr>
    </w:tblStylePr>
    <w:tblStylePr w:type="firstCol">
      <w:rPr>
        <w:b/>
        <w:bCs/>
      </w:rPr>
    </w:tblStylePr>
    <w:tblStylePr w:type="lastCol">
      <w:rPr>
        <w:b/>
        <w:bCs/>
      </w:rPr>
    </w:tblStylePr>
    <w:tblStylePr w:type="band1Vert">
      <w:tblPr/>
      <w:tcPr>
        <w:shd w:val="clear" w:color="auto" w:fill="FFFFFF" w:themeFill="accent5" w:themeFillTint="7F"/>
      </w:tcPr>
    </w:tblStylePr>
    <w:tblStylePr w:type="band1Horz">
      <w:tblPr/>
      <w:tcPr>
        <w:shd w:val="clear" w:color="auto" w:fill="FFFFFF" w:themeFill="accent5" w:themeFillTint="7F"/>
      </w:tcPr>
    </w:tblStylePr>
  </w:style>
  <w:style w:type="table" w:styleId="GradeMdia1-nfase6">
    <w:name w:val="Medium Grid 1 Accent 6"/>
    <w:basedOn w:val="Tabelanormal"/>
    <w:uiPriority w:val="67"/>
    <w:semiHidden/>
    <w:unhideWhenUsed/>
    <w:rsid w:val="00B73FD2"/>
    <w:pPr>
      <w:spacing w:after="0" w:line="240" w:lineRule="auto"/>
    </w:pPr>
    <w:tblPr>
      <w:tblStyleRowBandSize w:val="1"/>
      <w:tblStyleColBandSize w:val="1"/>
      <w:tblInd w:w="0" w:type="dxa"/>
      <w:tblBorders>
        <w:top w:val="single" w:sz="8" w:space="0" w:color="FFFFFF" w:themeColor="accent6" w:themeTint="BF"/>
        <w:left w:val="single" w:sz="8" w:space="0" w:color="FFFFFF" w:themeColor="accent6" w:themeTint="BF"/>
        <w:bottom w:val="single" w:sz="8" w:space="0" w:color="FFFFFF" w:themeColor="accent6" w:themeTint="BF"/>
        <w:right w:val="single" w:sz="8" w:space="0" w:color="FFFFFF" w:themeColor="accent6" w:themeTint="BF"/>
        <w:insideH w:val="single" w:sz="8" w:space="0" w:color="FFFFFF" w:themeColor="accent6" w:themeTint="BF"/>
        <w:insideV w:val="single" w:sz="8" w:space="0" w:color="FFFFFF" w:themeColor="accent6" w:themeTint="BF"/>
      </w:tblBorders>
      <w:tblCellMar>
        <w:top w:w="0" w:type="dxa"/>
        <w:left w:w="108" w:type="dxa"/>
        <w:bottom w:w="0" w:type="dxa"/>
        <w:right w:w="108" w:type="dxa"/>
      </w:tblCellMar>
    </w:tblPr>
    <w:tcPr>
      <w:shd w:val="clear" w:color="auto" w:fill="FFFFFF" w:themeFill="accent6" w:themeFillTint="3F"/>
    </w:tcPr>
    <w:tblStylePr w:type="firstRow">
      <w:rPr>
        <w:b/>
        <w:bCs/>
      </w:rPr>
    </w:tblStylePr>
    <w:tblStylePr w:type="lastRow">
      <w:rPr>
        <w:b/>
        <w:bCs/>
      </w:rPr>
      <w:tblPr/>
      <w:tcPr>
        <w:tcBorders>
          <w:top w:val="single" w:sz="18" w:space="0" w:color="FFFFFF" w:themeColor="accent6" w:themeTint="BF"/>
        </w:tcBorders>
      </w:tcPr>
    </w:tblStylePr>
    <w:tblStylePr w:type="firstCol">
      <w:rPr>
        <w:b/>
        <w:bCs/>
      </w:rPr>
    </w:tblStylePr>
    <w:tblStylePr w:type="lastCol">
      <w:rPr>
        <w:b/>
        <w:bCs/>
      </w:rPr>
    </w:tblStylePr>
    <w:tblStylePr w:type="band1Vert">
      <w:tblPr/>
      <w:tcPr>
        <w:shd w:val="clear" w:color="auto" w:fill="FFFFFF" w:themeFill="accent6" w:themeFillTint="7F"/>
      </w:tcPr>
    </w:tblStylePr>
    <w:tblStylePr w:type="band1Horz">
      <w:tblPr/>
      <w:tcPr>
        <w:shd w:val="clear" w:color="auto" w:fill="FFFFFF" w:themeFill="accent6" w:themeFillTint="7F"/>
      </w:tcPr>
    </w:tblStylePr>
  </w:style>
  <w:style w:type="table" w:styleId="GradeMdia2">
    <w:name w:val="Medium Grid 2"/>
    <w:basedOn w:val="Tabelanormal"/>
    <w:uiPriority w:val="68"/>
    <w:semiHidden/>
    <w:unhideWhenUsed/>
    <w:rsid w:val="00B73FD2"/>
    <w:pPr>
      <w:spacing w:after="0" w:line="240" w:lineRule="auto"/>
    </w:pPr>
    <w:rPr>
      <w:rFonts w:eastAsiaTheme="majorEastAsia"/>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adeMdia2-nfase1">
    <w:name w:val="Medium Grid 2 Accent 1"/>
    <w:basedOn w:val="Tabelanormal"/>
    <w:uiPriority w:val="68"/>
    <w:semiHidden/>
    <w:unhideWhenUsed/>
    <w:rsid w:val="00B73FD2"/>
    <w:pPr>
      <w:spacing w:after="0" w:line="240" w:lineRule="auto"/>
    </w:pPr>
    <w:rPr>
      <w:rFonts w:eastAsiaTheme="majorEastAsia"/>
      <w:color w:val="000000" w:themeColor="text1"/>
    </w:rPr>
    <w:tblPr>
      <w:tblStyleRowBandSize w:val="1"/>
      <w:tblStyleColBandSize w:val="1"/>
      <w:tblInd w:w="0" w:type="dxa"/>
      <w:tblBorders>
        <w:top w:val="single" w:sz="8" w:space="0" w:color="4B1919" w:themeColor="accent1"/>
        <w:left w:val="single" w:sz="8" w:space="0" w:color="4B1919" w:themeColor="accent1"/>
        <w:bottom w:val="single" w:sz="8" w:space="0" w:color="4B1919" w:themeColor="accent1"/>
        <w:right w:val="single" w:sz="8" w:space="0" w:color="4B1919" w:themeColor="accent1"/>
        <w:insideH w:val="single" w:sz="8" w:space="0" w:color="4B1919" w:themeColor="accent1"/>
        <w:insideV w:val="single" w:sz="8" w:space="0" w:color="4B1919" w:themeColor="accent1"/>
      </w:tblBorders>
      <w:tblCellMar>
        <w:top w:w="0" w:type="dxa"/>
        <w:left w:w="108" w:type="dxa"/>
        <w:bottom w:w="0" w:type="dxa"/>
        <w:right w:w="108" w:type="dxa"/>
      </w:tblCellMar>
    </w:tblPr>
    <w:tcPr>
      <w:shd w:val="clear" w:color="auto" w:fill="E5B3B3" w:themeFill="accent1" w:themeFillTint="3F"/>
    </w:tcPr>
    <w:tblStylePr w:type="firstRow">
      <w:rPr>
        <w:b/>
        <w:bCs/>
        <w:color w:val="000000" w:themeColor="text1"/>
      </w:rPr>
      <w:tblPr/>
      <w:tcPr>
        <w:shd w:val="clear" w:color="auto" w:fill="F5E0E0"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C1C1" w:themeFill="accent1" w:themeFillTint="33"/>
      </w:tcPr>
    </w:tblStylePr>
    <w:tblStylePr w:type="band1Vert">
      <w:tblPr/>
      <w:tcPr>
        <w:shd w:val="clear" w:color="auto" w:fill="CC6565" w:themeFill="accent1" w:themeFillTint="7F"/>
      </w:tcPr>
    </w:tblStylePr>
    <w:tblStylePr w:type="band1Horz">
      <w:tblPr/>
      <w:tcPr>
        <w:tcBorders>
          <w:insideH w:val="single" w:sz="6" w:space="0" w:color="4B1919" w:themeColor="accent1"/>
          <w:insideV w:val="single" w:sz="6" w:space="0" w:color="4B1919" w:themeColor="accent1"/>
        </w:tcBorders>
        <w:shd w:val="clear" w:color="auto" w:fill="CC6565" w:themeFill="accent1" w:themeFillTint="7F"/>
      </w:tcPr>
    </w:tblStylePr>
    <w:tblStylePr w:type="nwCell">
      <w:tblPr/>
      <w:tcPr>
        <w:shd w:val="clear" w:color="auto" w:fill="FFFFFF" w:themeFill="background1"/>
      </w:tcPr>
    </w:tblStylePr>
  </w:style>
  <w:style w:type="table" w:styleId="GradeMdia2-nfase2">
    <w:name w:val="Medium Grid 2 Accent 2"/>
    <w:basedOn w:val="Tabelanormal"/>
    <w:uiPriority w:val="68"/>
    <w:semiHidden/>
    <w:unhideWhenUsed/>
    <w:rsid w:val="00B73FD2"/>
    <w:pPr>
      <w:spacing w:after="0" w:line="240" w:lineRule="auto"/>
    </w:pPr>
    <w:rPr>
      <w:rFonts w:eastAsiaTheme="majorEastAsia"/>
      <w:color w:val="000000" w:themeColor="text1"/>
    </w:rPr>
    <w:tblPr>
      <w:tblStyleRowBandSize w:val="1"/>
      <w:tblStyleColBandSize w:val="1"/>
      <w:tblInd w:w="0" w:type="dxa"/>
      <w:tblBorders>
        <w:top w:val="single" w:sz="8" w:space="0" w:color="FFD966" w:themeColor="accent2"/>
        <w:left w:val="single" w:sz="8" w:space="0" w:color="FFD966" w:themeColor="accent2"/>
        <w:bottom w:val="single" w:sz="8" w:space="0" w:color="FFD966" w:themeColor="accent2"/>
        <w:right w:val="single" w:sz="8" w:space="0" w:color="FFD966" w:themeColor="accent2"/>
        <w:insideH w:val="single" w:sz="8" w:space="0" w:color="FFD966" w:themeColor="accent2"/>
        <w:insideV w:val="single" w:sz="8" w:space="0" w:color="FFD966" w:themeColor="accent2"/>
      </w:tblBorders>
      <w:tblCellMar>
        <w:top w:w="0" w:type="dxa"/>
        <w:left w:w="108" w:type="dxa"/>
        <w:bottom w:w="0" w:type="dxa"/>
        <w:right w:w="108" w:type="dxa"/>
      </w:tblCellMar>
    </w:tblPr>
    <w:tcPr>
      <w:shd w:val="clear" w:color="auto" w:fill="FFF5D9" w:themeFill="accent2" w:themeFillTint="3F"/>
    </w:tcPr>
    <w:tblStylePr w:type="firstRow">
      <w:rPr>
        <w:b/>
        <w:bCs/>
        <w:color w:val="000000" w:themeColor="text1"/>
      </w:rPr>
      <w:tblPr/>
      <w:tcPr>
        <w:shd w:val="clear" w:color="auto" w:fill="FFFBF0"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7E0" w:themeFill="accent2" w:themeFillTint="33"/>
      </w:tcPr>
    </w:tblStylePr>
    <w:tblStylePr w:type="band1Vert">
      <w:tblPr/>
      <w:tcPr>
        <w:shd w:val="clear" w:color="auto" w:fill="FFEBB2" w:themeFill="accent2" w:themeFillTint="7F"/>
      </w:tcPr>
    </w:tblStylePr>
    <w:tblStylePr w:type="band1Horz">
      <w:tblPr/>
      <w:tcPr>
        <w:tcBorders>
          <w:insideH w:val="single" w:sz="6" w:space="0" w:color="FFD966" w:themeColor="accent2"/>
          <w:insideV w:val="single" w:sz="6" w:space="0" w:color="FFD966" w:themeColor="accent2"/>
        </w:tcBorders>
        <w:shd w:val="clear" w:color="auto" w:fill="FFEBB2" w:themeFill="accent2" w:themeFillTint="7F"/>
      </w:tcPr>
    </w:tblStylePr>
    <w:tblStylePr w:type="nwCell">
      <w:tblPr/>
      <w:tcPr>
        <w:shd w:val="clear" w:color="auto" w:fill="FFFFFF" w:themeFill="background1"/>
      </w:tcPr>
    </w:tblStylePr>
  </w:style>
  <w:style w:type="table" w:styleId="GradeMdia2-nfase3">
    <w:name w:val="Medium Grid 2 Accent 3"/>
    <w:basedOn w:val="Tabelanormal"/>
    <w:uiPriority w:val="68"/>
    <w:semiHidden/>
    <w:unhideWhenUsed/>
    <w:rsid w:val="00B73FD2"/>
    <w:pPr>
      <w:spacing w:after="0" w:line="240" w:lineRule="auto"/>
    </w:pPr>
    <w:rPr>
      <w:rFonts w:eastAsiaTheme="majorEastAsia"/>
      <w:color w:val="000000" w:themeColor="text1"/>
    </w:rPr>
    <w:tblPr>
      <w:tblStyleRowBandSize w:val="1"/>
      <w:tblStyleColBandSize w:val="1"/>
      <w:tblInd w:w="0" w:type="dxa"/>
      <w:tblBorders>
        <w:top w:val="single" w:sz="8" w:space="0" w:color="85CDC1" w:themeColor="accent3"/>
        <w:left w:val="single" w:sz="8" w:space="0" w:color="85CDC1" w:themeColor="accent3"/>
        <w:bottom w:val="single" w:sz="8" w:space="0" w:color="85CDC1" w:themeColor="accent3"/>
        <w:right w:val="single" w:sz="8" w:space="0" w:color="85CDC1" w:themeColor="accent3"/>
        <w:insideH w:val="single" w:sz="8" w:space="0" w:color="85CDC1" w:themeColor="accent3"/>
        <w:insideV w:val="single" w:sz="8" w:space="0" w:color="85CDC1" w:themeColor="accent3"/>
      </w:tblBorders>
      <w:tblCellMar>
        <w:top w:w="0" w:type="dxa"/>
        <w:left w:w="108" w:type="dxa"/>
        <w:bottom w:w="0" w:type="dxa"/>
        <w:right w:w="108" w:type="dxa"/>
      </w:tblCellMar>
    </w:tblPr>
    <w:tcPr>
      <w:shd w:val="clear" w:color="auto" w:fill="E0F2EF" w:themeFill="accent3" w:themeFillTint="3F"/>
    </w:tcPr>
    <w:tblStylePr w:type="firstRow">
      <w:rPr>
        <w:b/>
        <w:bCs/>
        <w:color w:val="000000" w:themeColor="text1"/>
      </w:rPr>
      <w:tblPr/>
      <w:tcPr>
        <w:shd w:val="clear" w:color="auto" w:fill="F2FAF8"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F5F2" w:themeFill="accent3" w:themeFillTint="33"/>
      </w:tcPr>
    </w:tblStylePr>
    <w:tblStylePr w:type="band1Vert">
      <w:tblPr/>
      <w:tcPr>
        <w:shd w:val="clear" w:color="auto" w:fill="C2E6E0" w:themeFill="accent3" w:themeFillTint="7F"/>
      </w:tcPr>
    </w:tblStylePr>
    <w:tblStylePr w:type="band1Horz">
      <w:tblPr/>
      <w:tcPr>
        <w:tcBorders>
          <w:insideH w:val="single" w:sz="6" w:space="0" w:color="85CDC1" w:themeColor="accent3"/>
          <w:insideV w:val="single" w:sz="6" w:space="0" w:color="85CDC1" w:themeColor="accent3"/>
        </w:tcBorders>
        <w:shd w:val="clear" w:color="auto" w:fill="C2E6E0" w:themeFill="accent3" w:themeFillTint="7F"/>
      </w:tcPr>
    </w:tblStylePr>
    <w:tblStylePr w:type="nwCell">
      <w:tblPr/>
      <w:tcPr>
        <w:shd w:val="clear" w:color="auto" w:fill="FFFFFF" w:themeFill="background1"/>
      </w:tcPr>
    </w:tblStylePr>
  </w:style>
  <w:style w:type="table" w:styleId="GradeMdia2-nfase4">
    <w:name w:val="Medium Grid 2 Accent 4"/>
    <w:basedOn w:val="Tabelanormal"/>
    <w:uiPriority w:val="68"/>
    <w:semiHidden/>
    <w:unhideWhenUsed/>
    <w:rsid w:val="00B73FD2"/>
    <w:pPr>
      <w:spacing w:after="0" w:line="240" w:lineRule="auto"/>
    </w:pPr>
    <w:rPr>
      <w:rFonts w:eastAsiaTheme="majorEastAsia"/>
      <w:color w:val="000000" w:themeColor="text1"/>
    </w:rPr>
    <w:tblPr>
      <w:tblStyleRowBandSize w:val="1"/>
      <w:tblStyleColBandSize w:val="1"/>
      <w:tblInd w:w="0" w:type="dxa"/>
      <w:tblBorders>
        <w:top w:val="single" w:sz="8" w:space="0" w:color="3B3838" w:themeColor="accent4"/>
        <w:left w:val="single" w:sz="8" w:space="0" w:color="3B3838" w:themeColor="accent4"/>
        <w:bottom w:val="single" w:sz="8" w:space="0" w:color="3B3838" w:themeColor="accent4"/>
        <w:right w:val="single" w:sz="8" w:space="0" w:color="3B3838" w:themeColor="accent4"/>
        <w:insideH w:val="single" w:sz="8" w:space="0" w:color="3B3838" w:themeColor="accent4"/>
        <w:insideV w:val="single" w:sz="8" w:space="0" w:color="3B3838" w:themeColor="accent4"/>
      </w:tblBorders>
      <w:tblCellMar>
        <w:top w:w="0" w:type="dxa"/>
        <w:left w:w="108" w:type="dxa"/>
        <w:bottom w:w="0" w:type="dxa"/>
        <w:right w:w="108" w:type="dxa"/>
      </w:tblCellMar>
    </w:tblPr>
    <w:tcPr>
      <w:shd w:val="clear" w:color="auto" w:fill="CFCCCC" w:themeFill="accent4" w:themeFillTint="3F"/>
    </w:tcPr>
    <w:tblStylePr w:type="firstRow">
      <w:rPr>
        <w:b/>
        <w:bCs/>
        <w:color w:val="000000" w:themeColor="text1"/>
      </w:rPr>
      <w:tblPr/>
      <w:tcPr>
        <w:shd w:val="clear" w:color="auto" w:fill="ECEBEB"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8D6D6" w:themeFill="accent4" w:themeFillTint="33"/>
      </w:tcPr>
    </w:tblStylePr>
    <w:tblStylePr w:type="band1Vert">
      <w:tblPr/>
      <w:tcPr>
        <w:shd w:val="clear" w:color="auto" w:fill="9F9999" w:themeFill="accent4" w:themeFillTint="7F"/>
      </w:tcPr>
    </w:tblStylePr>
    <w:tblStylePr w:type="band1Horz">
      <w:tblPr/>
      <w:tcPr>
        <w:tcBorders>
          <w:insideH w:val="single" w:sz="6" w:space="0" w:color="3B3838" w:themeColor="accent4"/>
          <w:insideV w:val="single" w:sz="6" w:space="0" w:color="3B3838" w:themeColor="accent4"/>
        </w:tcBorders>
        <w:shd w:val="clear" w:color="auto" w:fill="9F9999" w:themeFill="accent4" w:themeFillTint="7F"/>
      </w:tcPr>
    </w:tblStylePr>
    <w:tblStylePr w:type="nwCell">
      <w:tblPr/>
      <w:tcPr>
        <w:shd w:val="clear" w:color="auto" w:fill="FFFFFF" w:themeFill="background1"/>
      </w:tcPr>
    </w:tblStylePr>
  </w:style>
  <w:style w:type="table" w:styleId="GradeMdia2-nfase5">
    <w:name w:val="Medium Grid 2 Accent 5"/>
    <w:basedOn w:val="Tabelanormal"/>
    <w:uiPriority w:val="68"/>
    <w:semiHidden/>
    <w:unhideWhenUsed/>
    <w:rsid w:val="00B73FD2"/>
    <w:pPr>
      <w:spacing w:after="0" w:line="240" w:lineRule="auto"/>
    </w:pPr>
    <w:rPr>
      <w:rFonts w:eastAsiaTheme="majorEastAsia"/>
      <w:color w:val="000000" w:themeColor="text1"/>
    </w:rPr>
    <w:tblPr>
      <w:tblStyleRowBandSize w:val="1"/>
      <w:tblStyleColBandSize w:val="1"/>
      <w:tblInd w:w="0" w:type="dxa"/>
      <w:tblBorders>
        <w:top w:val="single" w:sz="8" w:space="0" w:color="FFFFFF" w:themeColor="accent5"/>
        <w:left w:val="single" w:sz="8" w:space="0" w:color="FFFFFF" w:themeColor="accent5"/>
        <w:bottom w:val="single" w:sz="8" w:space="0" w:color="FFFFFF" w:themeColor="accent5"/>
        <w:right w:val="single" w:sz="8" w:space="0" w:color="FFFFFF" w:themeColor="accent5"/>
        <w:insideH w:val="single" w:sz="8" w:space="0" w:color="FFFFFF" w:themeColor="accent5"/>
        <w:insideV w:val="single" w:sz="8" w:space="0" w:color="FFFFFF" w:themeColor="accent5"/>
      </w:tblBorders>
      <w:tblCellMar>
        <w:top w:w="0" w:type="dxa"/>
        <w:left w:w="108" w:type="dxa"/>
        <w:bottom w:w="0" w:type="dxa"/>
        <w:right w:w="108" w:type="dxa"/>
      </w:tblCellMar>
    </w:tblPr>
    <w:tcPr>
      <w:shd w:val="clear" w:color="auto" w:fill="FFFFFF" w:themeFill="accent5" w:themeFillTint="3F"/>
    </w:tcPr>
    <w:tblStylePr w:type="firstRow">
      <w:rPr>
        <w:b/>
        <w:bCs/>
        <w:color w:val="000000" w:themeColor="text1"/>
      </w:rPr>
      <w:tblPr/>
      <w:tcPr>
        <w:shd w:val="clear" w:color="auto" w:fill="FFFFF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FFF" w:themeFill="accent5" w:themeFillTint="33"/>
      </w:tcPr>
    </w:tblStylePr>
    <w:tblStylePr w:type="band1Vert">
      <w:tblPr/>
      <w:tcPr>
        <w:shd w:val="clear" w:color="auto" w:fill="FFFFFF" w:themeFill="accent5" w:themeFillTint="7F"/>
      </w:tcPr>
    </w:tblStylePr>
    <w:tblStylePr w:type="band1Horz">
      <w:tblPr/>
      <w:tcPr>
        <w:tcBorders>
          <w:insideH w:val="single" w:sz="6" w:space="0" w:color="FFFFFF" w:themeColor="accent5"/>
          <w:insideV w:val="single" w:sz="6" w:space="0" w:color="FFFFFF" w:themeColor="accent5"/>
        </w:tcBorders>
        <w:shd w:val="clear" w:color="auto" w:fill="FFFFFF" w:themeFill="accent5" w:themeFillTint="7F"/>
      </w:tcPr>
    </w:tblStylePr>
    <w:tblStylePr w:type="nwCell">
      <w:tblPr/>
      <w:tcPr>
        <w:shd w:val="clear" w:color="auto" w:fill="FFFFFF" w:themeFill="background1"/>
      </w:tcPr>
    </w:tblStylePr>
  </w:style>
  <w:style w:type="table" w:styleId="GradeMdia2-nfase6">
    <w:name w:val="Medium Grid 2 Accent 6"/>
    <w:basedOn w:val="Tabelanormal"/>
    <w:uiPriority w:val="68"/>
    <w:semiHidden/>
    <w:unhideWhenUsed/>
    <w:rsid w:val="00B73FD2"/>
    <w:pPr>
      <w:spacing w:after="0" w:line="240" w:lineRule="auto"/>
    </w:pPr>
    <w:rPr>
      <w:rFonts w:eastAsiaTheme="majorEastAsia"/>
      <w:color w:val="000000" w:themeColor="text1"/>
    </w:rPr>
    <w:tblPr>
      <w:tblStyleRowBandSize w:val="1"/>
      <w:tblStyleColBandSize w:val="1"/>
      <w:tblInd w:w="0" w:type="dxa"/>
      <w:tblBorders>
        <w:top w:val="single" w:sz="8" w:space="0" w:color="FFFFFF" w:themeColor="accent6"/>
        <w:left w:val="single" w:sz="8" w:space="0" w:color="FFFFFF" w:themeColor="accent6"/>
        <w:bottom w:val="single" w:sz="8" w:space="0" w:color="FFFFFF" w:themeColor="accent6"/>
        <w:right w:val="single" w:sz="8" w:space="0" w:color="FFFFFF" w:themeColor="accent6"/>
        <w:insideH w:val="single" w:sz="8" w:space="0" w:color="FFFFFF" w:themeColor="accent6"/>
        <w:insideV w:val="single" w:sz="8" w:space="0" w:color="FFFFFF" w:themeColor="accent6"/>
      </w:tblBorders>
      <w:tblCellMar>
        <w:top w:w="0" w:type="dxa"/>
        <w:left w:w="108" w:type="dxa"/>
        <w:bottom w:w="0" w:type="dxa"/>
        <w:right w:w="108" w:type="dxa"/>
      </w:tblCellMar>
    </w:tblPr>
    <w:tcPr>
      <w:shd w:val="clear" w:color="auto" w:fill="FFFFFF" w:themeFill="accent6" w:themeFillTint="3F"/>
    </w:tcPr>
    <w:tblStylePr w:type="firstRow">
      <w:rPr>
        <w:b/>
        <w:bCs/>
        <w:color w:val="000000" w:themeColor="text1"/>
      </w:rPr>
      <w:tblPr/>
      <w:tcPr>
        <w:shd w:val="clear" w:color="auto" w:fill="FFFFFF"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FFF" w:themeFill="accent6" w:themeFillTint="33"/>
      </w:tcPr>
    </w:tblStylePr>
    <w:tblStylePr w:type="band1Vert">
      <w:tblPr/>
      <w:tcPr>
        <w:shd w:val="clear" w:color="auto" w:fill="FFFFFF" w:themeFill="accent6" w:themeFillTint="7F"/>
      </w:tcPr>
    </w:tblStylePr>
    <w:tblStylePr w:type="band1Horz">
      <w:tblPr/>
      <w:tcPr>
        <w:tcBorders>
          <w:insideH w:val="single" w:sz="6" w:space="0" w:color="FFFFFF" w:themeColor="accent6"/>
          <w:insideV w:val="single" w:sz="6" w:space="0" w:color="FFFFFF" w:themeColor="accent6"/>
        </w:tcBorders>
        <w:shd w:val="clear" w:color="auto" w:fill="FFFFFF" w:themeFill="accent6" w:themeFillTint="7F"/>
      </w:tcPr>
    </w:tblStylePr>
    <w:tblStylePr w:type="nwCell">
      <w:tblPr/>
      <w:tcPr>
        <w:shd w:val="clear" w:color="auto" w:fill="FFFFFF" w:themeFill="background1"/>
      </w:tcPr>
    </w:tblStylePr>
  </w:style>
  <w:style w:type="table" w:styleId="GradeMdia3">
    <w:name w:val="Medium Grid 3"/>
    <w:basedOn w:val="Tabelanormal"/>
    <w:uiPriority w:val="69"/>
    <w:semiHidden/>
    <w:unhideWhenUsed/>
    <w:rsid w:val="00B73FD2"/>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adeMdia3-nfase1">
    <w:name w:val="Medium Grid 3 Accent 1"/>
    <w:basedOn w:val="Tabelanormal"/>
    <w:uiPriority w:val="69"/>
    <w:semiHidden/>
    <w:unhideWhenUsed/>
    <w:rsid w:val="00B73FD2"/>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5B3B3"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1919"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1919"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1919"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1919"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C6565"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C6565" w:themeFill="accent1" w:themeFillTint="7F"/>
      </w:tcPr>
    </w:tblStylePr>
  </w:style>
  <w:style w:type="table" w:styleId="GradeMdia3-nfase2">
    <w:name w:val="Medium Grid 3 Accent 2"/>
    <w:basedOn w:val="Tabelanormal"/>
    <w:uiPriority w:val="69"/>
    <w:semiHidden/>
    <w:unhideWhenUsed/>
    <w:rsid w:val="00B73FD2"/>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FF5D9"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D966"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D966"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D966"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D966"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EBB2"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EBB2" w:themeFill="accent2" w:themeFillTint="7F"/>
      </w:tcPr>
    </w:tblStylePr>
  </w:style>
  <w:style w:type="table" w:styleId="GradeMdia3-nfase3">
    <w:name w:val="Medium Grid 3 Accent 3"/>
    <w:basedOn w:val="Tabelanormal"/>
    <w:uiPriority w:val="69"/>
    <w:semiHidden/>
    <w:unhideWhenUsed/>
    <w:rsid w:val="00B73FD2"/>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0F2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5CDC1"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5CDC1"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CDC1"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CDC1"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E6E0"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2E6E0" w:themeFill="accent3" w:themeFillTint="7F"/>
      </w:tcPr>
    </w:tblStylePr>
  </w:style>
  <w:style w:type="table" w:styleId="GradeMdia3-nfase4">
    <w:name w:val="Medium Grid 3 Accent 4"/>
    <w:basedOn w:val="Tabelanormal"/>
    <w:uiPriority w:val="69"/>
    <w:semiHidden/>
    <w:unhideWhenUsed/>
    <w:rsid w:val="00B73FD2"/>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FCCCC"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B3838"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B3838"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B3838"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B3838"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F9999"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F9999" w:themeFill="accent4" w:themeFillTint="7F"/>
      </w:tcPr>
    </w:tblStylePr>
  </w:style>
  <w:style w:type="table" w:styleId="GradeMdia3-nfase5">
    <w:name w:val="Medium Grid 3 Accent 5"/>
    <w:basedOn w:val="Tabelanormal"/>
    <w:uiPriority w:val="69"/>
    <w:semiHidden/>
    <w:unhideWhenUsed/>
    <w:rsid w:val="00B73FD2"/>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FFFF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FFF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FFF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FFF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FFF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FFF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FFFF" w:themeFill="accent5" w:themeFillTint="7F"/>
      </w:tcPr>
    </w:tblStylePr>
  </w:style>
  <w:style w:type="table" w:styleId="GradeMdia3-nfase6">
    <w:name w:val="Medium Grid 3 Accent 6"/>
    <w:basedOn w:val="Tabelanormal"/>
    <w:uiPriority w:val="69"/>
    <w:semiHidden/>
    <w:unhideWhenUsed/>
    <w:rsid w:val="00B73FD2"/>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FFFFF"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FFFF"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FFFF"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FFFF"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FFFF"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FFFF"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FFFF" w:themeFill="accent6" w:themeFillTint="7F"/>
      </w:tcPr>
    </w:tblStylePr>
  </w:style>
  <w:style w:type="table" w:styleId="ListaMdia1">
    <w:name w:val="Medium List 1"/>
    <w:basedOn w:val="Tabelanormal"/>
    <w:uiPriority w:val="65"/>
    <w:semiHidden/>
    <w:unhideWhenUsed/>
    <w:rsid w:val="00B73FD2"/>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dia1-nfase1">
    <w:name w:val="Medium List 1 Accent 1"/>
    <w:basedOn w:val="Tabelanormal"/>
    <w:uiPriority w:val="65"/>
    <w:semiHidden/>
    <w:unhideWhenUsed/>
    <w:rsid w:val="00B73FD2"/>
    <w:pPr>
      <w:spacing w:after="0" w:line="240" w:lineRule="auto"/>
    </w:pPr>
    <w:rPr>
      <w:color w:val="000000" w:themeColor="text1"/>
    </w:rPr>
    <w:tblPr>
      <w:tblStyleRowBandSize w:val="1"/>
      <w:tblStyleColBandSize w:val="1"/>
      <w:tblInd w:w="0" w:type="dxa"/>
      <w:tblBorders>
        <w:top w:val="single" w:sz="8" w:space="0" w:color="4B1919" w:themeColor="accent1"/>
        <w:bottom w:val="single" w:sz="8" w:space="0" w:color="4B1919"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1919" w:themeColor="accent1"/>
        </w:tcBorders>
      </w:tcPr>
    </w:tblStylePr>
    <w:tblStylePr w:type="lastRow">
      <w:rPr>
        <w:b/>
        <w:bCs/>
        <w:color w:val="000000" w:themeColor="text2"/>
      </w:rPr>
      <w:tblPr/>
      <w:tcPr>
        <w:tcBorders>
          <w:top w:val="single" w:sz="8" w:space="0" w:color="4B1919" w:themeColor="accent1"/>
          <w:bottom w:val="single" w:sz="8" w:space="0" w:color="4B1919" w:themeColor="accent1"/>
        </w:tcBorders>
      </w:tcPr>
    </w:tblStylePr>
    <w:tblStylePr w:type="firstCol">
      <w:rPr>
        <w:b/>
        <w:bCs/>
      </w:rPr>
    </w:tblStylePr>
    <w:tblStylePr w:type="lastCol">
      <w:rPr>
        <w:b/>
        <w:bCs/>
      </w:rPr>
      <w:tblPr/>
      <w:tcPr>
        <w:tcBorders>
          <w:top w:val="single" w:sz="8" w:space="0" w:color="4B1919" w:themeColor="accent1"/>
          <w:bottom w:val="single" w:sz="8" w:space="0" w:color="4B1919" w:themeColor="accent1"/>
        </w:tcBorders>
      </w:tcPr>
    </w:tblStylePr>
    <w:tblStylePr w:type="band1Vert">
      <w:tblPr/>
      <w:tcPr>
        <w:shd w:val="clear" w:color="auto" w:fill="E5B3B3" w:themeFill="accent1" w:themeFillTint="3F"/>
      </w:tcPr>
    </w:tblStylePr>
    <w:tblStylePr w:type="band1Horz">
      <w:tblPr/>
      <w:tcPr>
        <w:shd w:val="clear" w:color="auto" w:fill="E5B3B3" w:themeFill="accent1" w:themeFillTint="3F"/>
      </w:tcPr>
    </w:tblStylePr>
  </w:style>
  <w:style w:type="table" w:styleId="ListaMdia1-nfase2">
    <w:name w:val="Medium List 1 Accent 2"/>
    <w:basedOn w:val="Tabelanormal"/>
    <w:uiPriority w:val="65"/>
    <w:semiHidden/>
    <w:unhideWhenUsed/>
    <w:rsid w:val="00B73FD2"/>
    <w:pPr>
      <w:spacing w:after="0" w:line="240" w:lineRule="auto"/>
    </w:pPr>
    <w:rPr>
      <w:color w:val="000000" w:themeColor="text1"/>
    </w:rPr>
    <w:tblPr>
      <w:tblStyleRowBandSize w:val="1"/>
      <w:tblStyleColBandSize w:val="1"/>
      <w:tblInd w:w="0" w:type="dxa"/>
      <w:tblBorders>
        <w:top w:val="single" w:sz="8" w:space="0" w:color="FFD966" w:themeColor="accent2"/>
        <w:bottom w:val="single" w:sz="8" w:space="0" w:color="FFD966"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FD966" w:themeColor="accent2"/>
        </w:tcBorders>
      </w:tcPr>
    </w:tblStylePr>
    <w:tblStylePr w:type="lastRow">
      <w:rPr>
        <w:b/>
        <w:bCs/>
        <w:color w:val="000000" w:themeColor="text2"/>
      </w:rPr>
      <w:tblPr/>
      <w:tcPr>
        <w:tcBorders>
          <w:top w:val="single" w:sz="8" w:space="0" w:color="FFD966" w:themeColor="accent2"/>
          <w:bottom w:val="single" w:sz="8" w:space="0" w:color="FFD966" w:themeColor="accent2"/>
        </w:tcBorders>
      </w:tcPr>
    </w:tblStylePr>
    <w:tblStylePr w:type="firstCol">
      <w:rPr>
        <w:b/>
        <w:bCs/>
      </w:rPr>
    </w:tblStylePr>
    <w:tblStylePr w:type="lastCol">
      <w:rPr>
        <w:b/>
        <w:bCs/>
      </w:rPr>
      <w:tblPr/>
      <w:tcPr>
        <w:tcBorders>
          <w:top w:val="single" w:sz="8" w:space="0" w:color="FFD966" w:themeColor="accent2"/>
          <w:bottom w:val="single" w:sz="8" w:space="0" w:color="FFD966" w:themeColor="accent2"/>
        </w:tcBorders>
      </w:tcPr>
    </w:tblStylePr>
    <w:tblStylePr w:type="band1Vert">
      <w:tblPr/>
      <w:tcPr>
        <w:shd w:val="clear" w:color="auto" w:fill="FFF5D9" w:themeFill="accent2" w:themeFillTint="3F"/>
      </w:tcPr>
    </w:tblStylePr>
    <w:tblStylePr w:type="band1Horz">
      <w:tblPr/>
      <w:tcPr>
        <w:shd w:val="clear" w:color="auto" w:fill="FFF5D9" w:themeFill="accent2" w:themeFillTint="3F"/>
      </w:tcPr>
    </w:tblStylePr>
  </w:style>
  <w:style w:type="table" w:styleId="ListaMdia1-nfase3">
    <w:name w:val="Medium List 1 Accent 3"/>
    <w:basedOn w:val="Tabelanormal"/>
    <w:uiPriority w:val="65"/>
    <w:semiHidden/>
    <w:unhideWhenUsed/>
    <w:rsid w:val="00B73FD2"/>
    <w:pPr>
      <w:spacing w:after="0" w:line="240" w:lineRule="auto"/>
    </w:pPr>
    <w:rPr>
      <w:color w:val="000000" w:themeColor="text1"/>
    </w:rPr>
    <w:tblPr>
      <w:tblStyleRowBandSize w:val="1"/>
      <w:tblStyleColBandSize w:val="1"/>
      <w:tblInd w:w="0" w:type="dxa"/>
      <w:tblBorders>
        <w:top w:val="single" w:sz="8" w:space="0" w:color="85CDC1" w:themeColor="accent3"/>
        <w:bottom w:val="single" w:sz="8" w:space="0" w:color="85CDC1"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5CDC1" w:themeColor="accent3"/>
        </w:tcBorders>
      </w:tcPr>
    </w:tblStylePr>
    <w:tblStylePr w:type="lastRow">
      <w:rPr>
        <w:b/>
        <w:bCs/>
        <w:color w:val="000000" w:themeColor="text2"/>
      </w:rPr>
      <w:tblPr/>
      <w:tcPr>
        <w:tcBorders>
          <w:top w:val="single" w:sz="8" w:space="0" w:color="85CDC1" w:themeColor="accent3"/>
          <w:bottom w:val="single" w:sz="8" w:space="0" w:color="85CDC1" w:themeColor="accent3"/>
        </w:tcBorders>
      </w:tcPr>
    </w:tblStylePr>
    <w:tblStylePr w:type="firstCol">
      <w:rPr>
        <w:b/>
        <w:bCs/>
      </w:rPr>
    </w:tblStylePr>
    <w:tblStylePr w:type="lastCol">
      <w:rPr>
        <w:b/>
        <w:bCs/>
      </w:rPr>
      <w:tblPr/>
      <w:tcPr>
        <w:tcBorders>
          <w:top w:val="single" w:sz="8" w:space="0" w:color="85CDC1" w:themeColor="accent3"/>
          <w:bottom w:val="single" w:sz="8" w:space="0" w:color="85CDC1" w:themeColor="accent3"/>
        </w:tcBorders>
      </w:tcPr>
    </w:tblStylePr>
    <w:tblStylePr w:type="band1Vert">
      <w:tblPr/>
      <w:tcPr>
        <w:shd w:val="clear" w:color="auto" w:fill="E0F2EF" w:themeFill="accent3" w:themeFillTint="3F"/>
      </w:tcPr>
    </w:tblStylePr>
    <w:tblStylePr w:type="band1Horz">
      <w:tblPr/>
      <w:tcPr>
        <w:shd w:val="clear" w:color="auto" w:fill="E0F2EF" w:themeFill="accent3" w:themeFillTint="3F"/>
      </w:tcPr>
    </w:tblStylePr>
  </w:style>
  <w:style w:type="table" w:styleId="ListaMdia1-nfase4">
    <w:name w:val="Medium List 1 Accent 4"/>
    <w:basedOn w:val="Tabelanormal"/>
    <w:uiPriority w:val="65"/>
    <w:semiHidden/>
    <w:unhideWhenUsed/>
    <w:rsid w:val="00B73FD2"/>
    <w:pPr>
      <w:spacing w:after="0" w:line="240" w:lineRule="auto"/>
    </w:pPr>
    <w:rPr>
      <w:color w:val="000000" w:themeColor="text1"/>
    </w:rPr>
    <w:tblPr>
      <w:tblStyleRowBandSize w:val="1"/>
      <w:tblStyleColBandSize w:val="1"/>
      <w:tblInd w:w="0" w:type="dxa"/>
      <w:tblBorders>
        <w:top w:val="single" w:sz="8" w:space="0" w:color="3B3838" w:themeColor="accent4"/>
        <w:bottom w:val="single" w:sz="8" w:space="0" w:color="3B3838"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3B3838" w:themeColor="accent4"/>
        </w:tcBorders>
      </w:tcPr>
    </w:tblStylePr>
    <w:tblStylePr w:type="lastRow">
      <w:rPr>
        <w:b/>
        <w:bCs/>
        <w:color w:val="000000" w:themeColor="text2"/>
      </w:rPr>
      <w:tblPr/>
      <w:tcPr>
        <w:tcBorders>
          <w:top w:val="single" w:sz="8" w:space="0" w:color="3B3838" w:themeColor="accent4"/>
          <w:bottom w:val="single" w:sz="8" w:space="0" w:color="3B3838" w:themeColor="accent4"/>
        </w:tcBorders>
      </w:tcPr>
    </w:tblStylePr>
    <w:tblStylePr w:type="firstCol">
      <w:rPr>
        <w:b/>
        <w:bCs/>
      </w:rPr>
    </w:tblStylePr>
    <w:tblStylePr w:type="lastCol">
      <w:rPr>
        <w:b/>
        <w:bCs/>
      </w:rPr>
      <w:tblPr/>
      <w:tcPr>
        <w:tcBorders>
          <w:top w:val="single" w:sz="8" w:space="0" w:color="3B3838" w:themeColor="accent4"/>
          <w:bottom w:val="single" w:sz="8" w:space="0" w:color="3B3838" w:themeColor="accent4"/>
        </w:tcBorders>
      </w:tcPr>
    </w:tblStylePr>
    <w:tblStylePr w:type="band1Vert">
      <w:tblPr/>
      <w:tcPr>
        <w:shd w:val="clear" w:color="auto" w:fill="CFCCCC" w:themeFill="accent4" w:themeFillTint="3F"/>
      </w:tcPr>
    </w:tblStylePr>
    <w:tblStylePr w:type="band1Horz">
      <w:tblPr/>
      <w:tcPr>
        <w:shd w:val="clear" w:color="auto" w:fill="CFCCCC" w:themeFill="accent4" w:themeFillTint="3F"/>
      </w:tcPr>
    </w:tblStylePr>
  </w:style>
  <w:style w:type="table" w:styleId="ListaMdia1-nfase5">
    <w:name w:val="Medium List 1 Accent 5"/>
    <w:basedOn w:val="Tabelanormal"/>
    <w:uiPriority w:val="65"/>
    <w:semiHidden/>
    <w:unhideWhenUsed/>
    <w:rsid w:val="00B73FD2"/>
    <w:pPr>
      <w:spacing w:after="0" w:line="240" w:lineRule="auto"/>
    </w:pPr>
    <w:rPr>
      <w:color w:val="000000" w:themeColor="text1"/>
    </w:rPr>
    <w:tblPr>
      <w:tblStyleRowBandSize w:val="1"/>
      <w:tblStyleColBandSize w:val="1"/>
      <w:tblInd w:w="0" w:type="dxa"/>
      <w:tblBorders>
        <w:top w:val="single" w:sz="8" w:space="0" w:color="FFFFFF" w:themeColor="accent5"/>
        <w:bottom w:val="single" w:sz="8" w:space="0" w:color="FFFFFF"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FFFFF" w:themeColor="accent5"/>
        </w:tcBorders>
      </w:tcPr>
    </w:tblStylePr>
    <w:tblStylePr w:type="lastRow">
      <w:rPr>
        <w:b/>
        <w:bCs/>
        <w:color w:val="000000" w:themeColor="text2"/>
      </w:rPr>
      <w:tblPr/>
      <w:tcPr>
        <w:tcBorders>
          <w:top w:val="single" w:sz="8" w:space="0" w:color="FFFFFF" w:themeColor="accent5"/>
          <w:bottom w:val="single" w:sz="8" w:space="0" w:color="FFFFFF" w:themeColor="accent5"/>
        </w:tcBorders>
      </w:tcPr>
    </w:tblStylePr>
    <w:tblStylePr w:type="firstCol">
      <w:rPr>
        <w:b/>
        <w:bCs/>
      </w:rPr>
    </w:tblStylePr>
    <w:tblStylePr w:type="lastCol">
      <w:rPr>
        <w:b/>
        <w:bCs/>
      </w:rPr>
      <w:tblPr/>
      <w:tcPr>
        <w:tcBorders>
          <w:top w:val="single" w:sz="8" w:space="0" w:color="FFFFFF" w:themeColor="accent5"/>
          <w:bottom w:val="single" w:sz="8" w:space="0" w:color="FFFFFF" w:themeColor="accent5"/>
        </w:tcBorders>
      </w:tcPr>
    </w:tblStylePr>
    <w:tblStylePr w:type="band1Vert">
      <w:tblPr/>
      <w:tcPr>
        <w:shd w:val="clear" w:color="auto" w:fill="FFFFFF" w:themeFill="accent5" w:themeFillTint="3F"/>
      </w:tcPr>
    </w:tblStylePr>
    <w:tblStylePr w:type="band1Horz">
      <w:tblPr/>
      <w:tcPr>
        <w:shd w:val="clear" w:color="auto" w:fill="FFFFFF" w:themeFill="accent5" w:themeFillTint="3F"/>
      </w:tcPr>
    </w:tblStylePr>
  </w:style>
  <w:style w:type="table" w:styleId="ListaMdia1-nfase6">
    <w:name w:val="Medium List 1 Accent 6"/>
    <w:basedOn w:val="Tabelanormal"/>
    <w:uiPriority w:val="65"/>
    <w:semiHidden/>
    <w:unhideWhenUsed/>
    <w:rsid w:val="00B73FD2"/>
    <w:pPr>
      <w:spacing w:after="0" w:line="240" w:lineRule="auto"/>
    </w:pPr>
    <w:rPr>
      <w:color w:val="000000" w:themeColor="text1"/>
    </w:rPr>
    <w:tblPr>
      <w:tblStyleRowBandSize w:val="1"/>
      <w:tblStyleColBandSize w:val="1"/>
      <w:tblInd w:w="0" w:type="dxa"/>
      <w:tblBorders>
        <w:top w:val="single" w:sz="8" w:space="0" w:color="FFFFFF" w:themeColor="accent6"/>
        <w:bottom w:val="single" w:sz="8" w:space="0" w:color="FFFFFF"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FFFFF" w:themeColor="accent6"/>
        </w:tcBorders>
      </w:tcPr>
    </w:tblStylePr>
    <w:tblStylePr w:type="lastRow">
      <w:rPr>
        <w:b/>
        <w:bCs/>
        <w:color w:val="000000" w:themeColor="text2"/>
      </w:rPr>
      <w:tblPr/>
      <w:tcPr>
        <w:tcBorders>
          <w:top w:val="single" w:sz="8" w:space="0" w:color="FFFFFF" w:themeColor="accent6"/>
          <w:bottom w:val="single" w:sz="8" w:space="0" w:color="FFFFFF" w:themeColor="accent6"/>
        </w:tcBorders>
      </w:tcPr>
    </w:tblStylePr>
    <w:tblStylePr w:type="firstCol">
      <w:rPr>
        <w:b/>
        <w:bCs/>
      </w:rPr>
    </w:tblStylePr>
    <w:tblStylePr w:type="lastCol">
      <w:rPr>
        <w:b/>
        <w:bCs/>
      </w:rPr>
      <w:tblPr/>
      <w:tcPr>
        <w:tcBorders>
          <w:top w:val="single" w:sz="8" w:space="0" w:color="FFFFFF" w:themeColor="accent6"/>
          <w:bottom w:val="single" w:sz="8" w:space="0" w:color="FFFFFF" w:themeColor="accent6"/>
        </w:tcBorders>
      </w:tcPr>
    </w:tblStylePr>
    <w:tblStylePr w:type="band1Vert">
      <w:tblPr/>
      <w:tcPr>
        <w:shd w:val="clear" w:color="auto" w:fill="FFFFFF" w:themeFill="accent6" w:themeFillTint="3F"/>
      </w:tcPr>
    </w:tblStylePr>
    <w:tblStylePr w:type="band1Horz">
      <w:tblPr/>
      <w:tcPr>
        <w:shd w:val="clear" w:color="auto" w:fill="FFFFFF" w:themeFill="accent6" w:themeFillTint="3F"/>
      </w:tcPr>
    </w:tblStylePr>
  </w:style>
  <w:style w:type="table" w:styleId="ListaMdia2">
    <w:name w:val="Medium List 2"/>
    <w:basedOn w:val="Tabelanormal"/>
    <w:uiPriority w:val="66"/>
    <w:semiHidden/>
    <w:unhideWhenUsed/>
    <w:rsid w:val="00B73FD2"/>
    <w:pPr>
      <w:spacing w:after="0" w:line="240" w:lineRule="auto"/>
    </w:pPr>
    <w:rPr>
      <w:rFonts w:eastAsiaTheme="majorEastAsia"/>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1">
    <w:name w:val="Medium List 2 Accent 1"/>
    <w:basedOn w:val="Tabelanormal"/>
    <w:uiPriority w:val="66"/>
    <w:semiHidden/>
    <w:unhideWhenUsed/>
    <w:rsid w:val="00B73FD2"/>
    <w:pPr>
      <w:spacing w:after="0" w:line="240" w:lineRule="auto"/>
    </w:pPr>
    <w:rPr>
      <w:rFonts w:eastAsiaTheme="majorEastAsia"/>
      <w:color w:val="000000" w:themeColor="text1"/>
    </w:rPr>
    <w:tblPr>
      <w:tblStyleRowBandSize w:val="1"/>
      <w:tblStyleColBandSize w:val="1"/>
      <w:tblInd w:w="0" w:type="dxa"/>
      <w:tblBorders>
        <w:top w:val="single" w:sz="8" w:space="0" w:color="4B1919" w:themeColor="accent1"/>
        <w:left w:val="single" w:sz="8" w:space="0" w:color="4B1919" w:themeColor="accent1"/>
        <w:bottom w:val="single" w:sz="8" w:space="0" w:color="4B1919" w:themeColor="accent1"/>
        <w:right w:val="single" w:sz="8" w:space="0" w:color="4B1919"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B1919"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1919" w:themeColor="accent1"/>
          <w:insideH w:val="nil"/>
          <w:insideV w:val="nil"/>
        </w:tcBorders>
        <w:shd w:val="clear" w:color="auto" w:fill="FFFFFF" w:themeFill="background1"/>
      </w:tcPr>
    </w:tblStylePr>
    <w:tblStylePr w:type="lastCol">
      <w:tblPr/>
      <w:tcPr>
        <w:tcBorders>
          <w:top w:val="nil"/>
          <w:left w:val="single" w:sz="8" w:space="0" w:color="4B1919"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B3B3" w:themeFill="accent1" w:themeFillTint="3F"/>
      </w:tcPr>
    </w:tblStylePr>
    <w:tblStylePr w:type="band1Horz">
      <w:tblPr/>
      <w:tcPr>
        <w:tcBorders>
          <w:top w:val="nil"/>
          <w:bottom w:val="nil"/>
          <w:insideH w:val="nil"/>
          <w:insideV w:val="nil"/>
        </w:tcBorders>
        <w:shd w:val="clear" w:color="auto" w:fill="E5B3B3"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2">
    <w:name w:val="Medium List 2 Accent 2"/>
    <w:basedOn w:val="Tabelanormal"/>
    <w:uiPriority w:val="66"/>
    <w:semiHidden/>
    <w:unhideWhenUsed/>
    <w:rsid w:val="00B73FD2"/>
    <w:pPr>
      <w:spacing w:after="0" w:line="240" w:lineRule="auto"/>
    </w:pPr>
    <w:rPr>
      <w:rFonts w:eastAsiaTheme="majorEastAsia"/>
      <w:color w:val="000000" w:themeColor="text1"/>
    </w:rPr>
    <w:tblPr>
      <w:tblStyleRowBandSize w:val="1"/>
      <w:tblStyleColBandSize w:val="1"/>
      <w:tblInd w:w="0" w:type="dxa"/>
      <w:tblBorders>
        <w:top w:val="single" w:sz="8" w:space="0" w:color="FFD966" w:themeColor="accent2"/>
        <w:left w:val="single" w:sz="8" w:space="0" w:color="FFD966" w:themeColor="accent2"/>
        <w:bottom w:val="single" w:sz="8" w:space="0" w:color="FFD966" w:themeColor="accent2"/>
        <w:right w:val="single" w:sz="8" w:space="0" w:color="FFD966"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FFD966"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D966" w:themeColor="accent2"/>
          <w:insideH w:val="nil"/>
          <w:insideV w:val="nil"/>
        </w:tcBorders>
        <w:shd w:val="clear" w:color="auto" w:fill="FFFFFF" w:themeFill="background1"/>
      </w:tcPr>
    </w:tblStylePr>
    <w:tblStylePr w:type="lastCol">
      <w:tblPr/>
      <w:tcPr>
        <w:tcBorders>
          <w:top w:val="nil"/>
          <w:left w:val="single" w:sz="8" w:space="0" w:color="FFD966"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F5D9" w:themeFill="accent2" w:themeFillTint="3F"/>
      </w:tcPr>
    </w:tblStylePr>
    <w:tblStylePr w:type="band1Horz">
      <w:tblPr/>
      <w:tcPr>
        <w:tcBorders>
          <w:top w:val="nil"/>
          <w:bottom w:val="nil"/>
          <w:insideH w:val="nil"/>
          <w:insideV w:val="nil"/>
        </w:tcBorders>
        <w:shd w:val="clear" w:color="auto" w:fill="FFF5D9"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3">
    <w:name w:val="Medium List 2 Accent 3"/>
    <w:basedOn w:val="Tabelanormal"/>
    <w:uiPriority w:val="66"/>
    <w:semiHidden/>
    <w:unhideWhenUsed/>
    <w:rsid w:val="00B73FD2"/>
    <w:pPr>
      <w:spacing w:after="0" w:line="240" w:lineRule="auto"/>
    </w:pPr>
    <w:rPr>
      <w:rFonts w:eastAsiaTheme="majorEastAsia"/>
      <w:color w:val="000000" w:themeColor="text1"/>
    </w:rPr>
    <w:tblPr>
      <w:tblStyleRowBandSize w:val="1"/>
      <w:tblStyleColBandSize w:val="1"/>
      <w:tblInd w:w="0" w:type="dxa"/>
      <w:tblBorders>
        <w:top w:val="single" w:sz="8" w:space="0" w:color="85CDC1" w:themeColor="accent3"/>
        <w:left w:val="single" w:sz="8" w:space="0" w:color="85CDC1" w:themeColor="accent3"/>
        <w:bottom w:val="single" w:sz="8" w:space="0" w:color="85CDC1" w:themeColor="accent3"/>
        <w:right w:val="single" w:sz="8" w:space="0" w:color="85CDC1"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85CDC1"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CDC1" w:themeColor="accent3"/>
          <w:insideH w:val="nil"/>
          <w:insideV w:val="nil"/>
        </w:tcBorders>
        <w:shd w:val="clear" w:color="auto" w:fill="FFFFFF" w:themeFill="background1"/>
      </w:tcPr>
    </w:tblStylePr>
    <w:tblStylePr w:type="lastCol">
      <w:tblPr/>
      <w:tcPr>
        <w:tcBorders>
          <w:top w:val="nil"/>
          <w:left w:val="single" w:sz="8" w:space="0" w:color="85CDC1"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F2EF" w:themeFill="accent3" w:themeFillTint="3F"/>
      </w:tcPr>
    </w:tblStylePr>
    <w:tblStylePr w:type="band1Horz">
      <w:tblPr/>
      <w:tcPr>
        <w:tcBorders>
          <w:top w:val="nil"/>
          <w:bottom w:val="nil"/>
          <w:insideH w:val="nil"/>
          <w:insideV w:val="nil"/>
        </w:tcBorders>
        <w:shd w:val="clear" w:color="auto" w:fill="E0F2EF"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4">
    <w:name w:val="Medium List 2 Accent 4"/>
    <w:basedOn w:val="Tabelanormal"/>
    <w:uiPriority w:val="66"/>
    <w:semiHidden/>
    <w:unhideWhenUsed/>
    <w:rsid w:val="00B73FD2"/>
    <w:pPr>
      <w:spacing w:after="0" w:line="240" w:lineRule="auto"/>
    </w:pPr>
    <w:rPr>
      <w:rFonts w:eastAsiaTheme="majorEastAsia"/>
      <w:color w:val="000000" w:themeColor="text1"/>
    </w:rPr>
    <w:tblPr>
      <w:tblStyleRowBandSize w:val="1"/>
      <w:tblStyleColBandSize w:val="1"/>
      <w:tblInd w:w="0" w:type="dxa"/>
      <w:tblBorders>
        <w:top w:val="single" w:sz="8" w:space="0" w:color="3B3838" w:themeColor="accent4"/>
        <w:left w:val="single" w:sz="8" w:space="0" w:color="3B3838" w:themeColor="accent4"/>
        <w:bottom w:val="single" w:sz="8" w:space="0" w:color="3B3838" w:themeColor="accent4"/>
        <w:right w:val="single" w:sz="8" w:space="0" w:color="3B3838"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3B3838"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3B3838" w:themeColor="accent4"/>
          <w:insideH w:val="nil"/>
          <w:insideV w:val="nil"/>
        </w:tcBorders>
        <w:shd w:val="clear" w:color="auto" w:fill="FFFFFF" w:themeFill="background1"/>
      </w:tcPr>
    </w:tblStylePr>
    <w:tblStylePr w:type="lastCol">
      <w:tblPr/>
      <w:tcPr>
        <w:tcBorders>
          <w:top w:val="nil"/>
          <w:left w:val="single" w:sz="8" w:space="0" w:color="3B3838"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FCCCC" w:themeFill="accent4" w:themeFillTint="3F"/>
      </w:tcPr>
    </w:tblStylePr>
    <w:tblStylePr w:type="band1Horz">
      <w:tblPr/>
      <w:tcPr>
        <w:tcBorders>
          <w:top w:val="nil"/>
          <w:bottom w:val="nil"/>
          <w:insideH w:val="nil"/>
          <w:insideV w:val="nil"/>
        </w:tcBorders>
        <w:shd w:val="clear" w:color="auto" w:fill="CFCCCC"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5">
    <w:name w:val="Medium List 2 Accent 5"/>
    <w:basedOn w:val="Tabelanormal"/>
    <w:uiPriority w:val="66"/>
    <w:semiHidden/>
    <w:unhideWhenUsed/>
    <w:rsid w:val="00B73FD2"/>
    <w:pPr>
      <w:spacing w:after="0" w:line="240" w:lineRule="auto"/>
    </w:pPr>
    <w:rPr>
      <w:rFonts w:eastAsiaTheme="majorEastAsia"/>
      <w:color w:val="000000" w:themeColor="text1"/>
    </w:rPr>
    <w:tblPr>
      <w:tblStyleRowBandSize w:val="1"/>
      <w:tblStyleColBandSize w:val="1"/>
      <w:tblInd w:w="0" w:type="dxa"/>
      <w:tblBorders>
        <w:top w:val="single" w:sz="8" w:space="0" w:color="FFFFFF" w:themeColor="accent5"/>
        <w:left w:val="single" w:sz="8" w:space="0" w:color="FFFFFF" w:themeColor="accent5"/>
        <w:bottom w:val="single" w:sz="8" w:space="0" w:color="FFFFFF" w:themeColor="accent5"/>
        <w:right w:val="single" w:sz="8" w:space="0" w:color="FFFFFF"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FFFFF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FFFF" w:themeColor="accent5"/>
          <w:insideH w:val="nil"/>
          <w:insideV w:val="nil"/>
        </w:tcBorders>
        <w:shd w:val="clear" w:color="auto" w:fill="FFFFFF" w:themeFill="background1"/>
      </w:tcPr>
    </w:tblStylePr>
    <w:tblStylePr w:type="lastCol">
      <w:tblPr/>
      <w:tcPr>
        <w:tcBorders>
          <w:top w:val="nil"/>
          <w:left w:val="single" w:sz="8" w:space="0" w:color="FFFFF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FFFF" w:themeFill="accent5" w:themeFillTint="3F"/>
      </w:tcPr>
    </w:tblStylePr>
    <w:tblStylePr w:type="band1Horz">
      <w:tblPr/>
      <w:tcPr>
        <w:tcBorders>
          <w:top w:val="nil"/>
          <w:bottom w:val="nil"/>
          <w:insideH w:val="nil"/>
          <w:insideV w:val="nil"/>
        </w:tcBorders>
        <w:shd w:val="clear" w:color="auto" w:fill="FFFFF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6">
    <w:name w:val="Medium List 2 Accent 6"/>
    <w:basedOn w:val="Tabelanormal"/>
    <w:uiPriority w:val="66"/>
    <w:semiHidden/>
    <w:unhideWhenUsed/>
    <w:rsid w:val="00B73FD2"/>
    <w:pPr>
      <w:spacing w:after="0" w:line="240" w:lineRule="auto"/>
    </w:pPr>
    <w:rPr>
      <w:rFonts w:eastAsiaTheme="majorEastAsia"/>
      <w:color w:val="000000" w:themeColor="text1"/>
    </w:rPr>
    <w:tblPr>
      <w:tblStyleRowBandSize w:val="1"/>
      <w:tblStyleColBandSize w:val="1"/>
      <w:tblInd w:w="0" w:type="dxa"/>
      <w:tblBorders>
        <w:top w:val="single" w:sz="8" w:space="0" w:color="FFFFFF" w:themeColor="accent6"/>
        <w:left w:val="single" w:sz="8" w:space="0" w:color="FFFFFF" w:themeColor="accent6"/>
        <w:bottom w:val="single" w:sz="8" w:space="0" w:color="FFFFFF" w:themeColor="accent6"/>
        <w:right w:val="single" w:sz="8" w:space="0" w:color="FFFFFF"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FFFFF"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FFFF" w:themeColor="accent6"/>
          <w:insideH w:val="nil"/>
          <w:insideV w:val="nil"/>
        </w:tcBorders>
        <w:shd w:val="clear" w:color="auto" w:fill="FFFFFF" w:themeFill="background1"/>
      </w:tcPr>
    </w:tblStylePr>
    <w:tblStylePr w:type="lastCol">
      <w:tblPr/>
      <w:tcPr>
        <w:tcBorders>
          <w:top w:val="nil"/>
          <w:left w:val="single" w:sz="8" w:space="0" w:color="FFFFFF"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FFFF" w:themeFill="accent6" w:themeFillTint="3F"/>
      </w:tcPr>
    </w:tblStylePr>
    <w:tblStylePr w:type="band1Horz">
      <w:tblPr/>
      <w:tcPr>
        <w:tcBorders>
          <w:top w:val="nil"/>
          <w:bottom w:val="nil"/>
          <w:insideH w:val="nil"/>
          <w:insideV w:val="nil"/>
        </w:tcBorders>
        <w:shd w:val="clear" w:color="auto" w:fill="FFFFFF"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SombreamentoMdio1">
    <w:name w:val="Medium Shading 1"/>
    <w:basedOn w:val="Tabelanormal"/>
    <w:uiPriority w:val="63"/>
    <w:semiHidden/>
    <w:unhideWhenUsed/>
    <w:rsid w:val="00B73FD2"/>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mentoMdio1-nfase1">
    <w:name w:val="Medium Shading 1 Accent 1"/>
    <w:basedOn w:val="Tabelanormal"/>
    <w:uiPriority w:val="63"/>
    <w:semiHidden/>
    <w:unhideWhenUsed/>
    <w:rsid w:val="00B73FD2"/>
    <w:pPr>
      <w:spacing w:after="0" w:line="240" w:lineRule="auto"/>
    </w:pPr>
    <w:tblPr>
      <w:tblStyleRowBandSize w:val="1"/>
      <w:tblStyleColBandSize w:val="1"/>
      <w:tblInd w:w="0" w:type="dxa"/>
      <w:tblBorders>
        <w:top w:val="single" w:sz="8" w:space="0" w:color="983232" w:themeColor="accent1" w:themeTint="BF"/>
        <w:left w:val="single" w:sz="8" w:space="0" w:color="983232" w:themeColor="accent1" w:themeTint="BF"/>
        <w:bottom w:val="single" w:sz="8" w:space="0" w:color="983232" w:themeColor="accent1" w:themeTint="BF"/>
        <w:right w:val="single" w:sz="8" w:space="0" w:color="983232" w:themeColor="accent1" w:themeTint="BF"/>
        <w:insideH w:val="single" w:sz="8" w:space="0" w:color="983232"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83232" w:themeColor="accent1" w:themeTint="BF"/>
          <w:left w:val="single" w:sz="8" w:space="0" w:color="983232" w:themeColor="accent1" w:themeTint="BF"/>
          <w:bottom w:val="single" w:sz="8" w:space="0" w:color="983232" w:themeColor="accent1" w:themeTint="BF"/>
          <w:right w:val="single" w:sz="8" w:space="0" w:color="983232" w:themeColor="accent1" w:themeTint="BF"/>
          <w:insideH w:val="nil"/>
          <w:insideV w:val="nil"/>
        </w:tcBorders>
        <w:shd w:val="clear" w:color="auto" w:fill="4B1919" w:themeFill="accent1"/>
      </w:tcPr>
    </w:tblStylePr>
    <w:tblStylePr w:type="lastRow">
      <w:pPr>
        <w:spacing w:before="0" w:after="0" w:line="240" w:lineRule="auto"/>
      </w:pPr>
      <w:rPr>
        <w:b/>
        <w:bCs/>
      </w:rPr>
      <w:tblPr/>
      <w:tcPr>
        <w:tcBorders>
          <w:top w:val="double" w:sz="6" w:space="0" w:color="983232" w:themeColor="accent1" w:themeTint="BF"/>
          <w:left w:val="single" w:sz="8" w:space="0" w:color="983232" w:themeColor="accent1" w:themeTint="BF"/>
          <w:bottom w:val="single" w:sz="8" w:space="0" w:color="983232" w:themeColor="accent1" w:themeTint="BF"/>
          <w:right w:val="single" w:sz="8" w:space="0" w:color="983232" w:themeColor="accent1" w:themeTint="BF"/>
          <w:insideH w:val="nil"/>
          <w:insideV w:val="nil"/>
        </w:tcBorders>
      </w:tcPr>
    </w:tblStylePr>
    <w:tblStylePr w:type="firstCol">
      <w:rPr>
        <w:b/>
        <w:bCs/>
      </w:rPr>
    </w:tblStylePr>
    <w:tblStylePr w:type="lastCol">
      <w:rPr>
        <w:b/>
        <w:bCs/>
      </w:rPr>
    </w:tblStylePr>
    <w:tblStylePr w:type="band1Vert">
      <w:tblPr/>
      <w:tcPr>
        <w:shd w:val="clear" w:color="auto" w:fill="E5B3B3" w:themeFill="accent1" w:themeFillTint="3F"/>
      </w:tcPr>
    </w:tblStylePr>
    <w:tblStylePr w:type="band1Horz">
      <w:tblPr/>
      <w:tcPr>
        <w:tcBorders>
          <w:insideH w:val="nil"/>
          <w:insideV w:val="nil"/>
        </w:tcBorders>
        <w:shd w:val="clear" w:color="auto" w:fill="E5B3B3" w:themeFill="accent1" w:themeFillTint="3F"/>
      </w:tcPr>
    </w:tblStylePr>
    <w:tblStylePr w:type="band2Horz">
      <w:tblPr/>
      <w:tcPr>
        <w:tcBorders>
          <w:insideH w:val="nil"/>
          <w:insideV w:val="nil"/>
        </w:tcBorders>
      </w:tcPr>
    </w:tblStylePr>
  </w:style>
  <w:style w:type="table" w:styleId="SombreamentoMdio1-nfase2">
    <w:name w:val="Medium Shading 1 Accent 2"/>
    <w:basedOn w:val="Tabelanormal"/>
    <w:uiPriority w:val="63"/>
    <w:semiHidden/>
    <w:unhideWhenUsed/>
    <w:rsid w:val="00B73FD2"/>
    <w:pPr>
      <w:spacing w:after="0" w:line="240" w:lineRule="auto"/>
    </w:pPr>
    <w:tblPr>
      <w:tblStyleRowBandSize w:val="1"/>
      <w:tblStyleColBandSize w:val="1"/>
      <w:tblInd w:w="0" w:type="dxa"/>
      <w:tblBorders>
        <w:top w:val="single" w:sz="8" w:space="0" w:color="FFE28C" w:themeColor="accent2" w:themeTint="BF"/>
        <w:left w:val="single" w:sz="8" w:space="0" w:color="FFE28C" w:themeColor="accent2" w:themeTint="BF"/>
        <w:bottom w:val="single" w:sz="8" w:space="0" w:color="FFE28C" w:themeColor="accent2" w:themeTint="BF"/>
        <w:right w:val="single" w:sz="8" w:space="0" w:color="FFE28C" w:themeColor="accent2" w:themeTint="BF"/>
        <w:insideH w:val="single" w:sz="8" w:space="0" w:color="FFE28C"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FE28C" w:themeColor="accent2" w:themeTint="BF"/>
          <w:left w:val="single" w:sz="8" w:space="0" w:color="FFE28C" w:themeColor="accent2" w:themeTint="BF"/>
          <w:bottom w:val="single" w:sz="8" w:space="0" w:color="FFE28C" w:themeColor="accent2" w:themeTint="BF"/>
          <w:right w:val="single" w:sz="8" w:space="0" w:color="FFE28C" w:themeColor="accent2" w:themeTint="BF"/>
          <w:insideH w:val="nil"/>
          <w:insideV w:val="nil"/>
        </w:tcBorders>
        <w:shd w:val="clear" w:color="auto" w:fill="FFD966" w:themeFill="accent2"/>
      </w:tcPr>
    </w:tblStylePr>
    <w:tblStylePr w:type="lastRow">
      <w:pPr>
        <w:spacing w:before="0" w:after="0" w:line="240" w:lineRule="auto"/>
      </w:pPr>
      <w:rPr>
        <w:b/>
        <w:bCs/>
      </w:rPr>
      <w:tblPr/>
      <w:tcPr>
        <w:tcBorders>
          <w:top w:val="double" w:sz="6" w:space="0" w:color="FFE28C" w:themeColor="accent2" w:themeTint="BF"/>
          <w:left w:val="single" w:sz="8" w:space="0" w:color="FFE28C" w:themeColor="accent2" w:themeTint="BF"/>
          <w:bottom w:val="single" w:sz="8" w:space="0" w:color="FFE28C" w:themeColor="accent2" w:themeTint="BF"/>
          <w:right w:val="single" w:sz="8" w:space="0" w:color="FFE28C"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F5D9" w:themeFill="accent2" w:themeFillTint="3F"/>
      </w:tcPr>
    </w:tblStylePr>
    <w:tblStylePr w:type="band1Horz">
      <w:tblPr/>
      <w:tcPr>
        <w:tcBorders>
          <w:insideH w:val="nil"/>
          <w:insideV w:val="nil"/>
        </w:tcBorders>
        <w:shd w:val="clear" w:color="auto" w:fill="FFF5D9" w:themeFill="accent2" w:themeFillTint="3F"/>
      </w:tcPr>
    </w:tblStylePr>
    <w:tblStylePr w:type="band2Horz">
      <w:tblPr/>
      <w:tcPr>
        <w:tcBorders>
          <w:insideH w:val="nil"/>
          <w:insideV w:val="nil"/>
        </w:tcBorders>
      </w:tcPr>
    </w:tblStylePr>
  </w:style>
  <w:style w:type="table" w:styleId="SombreamentoMdio1-nfase3">
    <w:name w:val="Medium Shading 1 Accent 3"/>
    <w:basedOn w:val="Tabelanormal"/>
    <w:uiPriority w:val="63"/>
    <w:semiHidden/>
    <w:unhideWhenUsed/>
    <w:rsid w:val="00B73FD2"/>
    <w:pPr>
      <w:spacing w:after="0" w:line="240" w:lineRule="auto"/>
    </w:pPr>
    <w:tblPr>
      <w:tblStyleRowBandSize w:val="1"/>
      <w:tblStyleColBandSize w:val="1"/>
      <w:tblInd w:w="0" w:type="dxa"/>
      <w:tblBorders>
        <w:top w:val="single" w:sz="8" w:space="0" w:color="A3D9D0" w:themeColor="accent3" w:themeTint="BF"/>
        <w:left w:val="single" w:sz="8" w:space="0" w:color="A3D9D0" w:themeColor="accent3" w:themeTint="BF"/>
        <w:bottom w:val="single" w:sz="8" w:space="0" w:color="A3D9D0" w:themeColor="accent3" w:themeTint="BF"/>
        <w:right w:val="single" w:sz="8" w:space="0" w:color="A3D9D0" w:themeColor="accent3" w:themeTint="BF"/>
        <w:insideH w:val="single" w:sz="8" w:space="0" w:color="A3D9D0"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A3D9D0" w:themeColor="accent3" w:themeTint="BF"/>
          <w:left w:val="single" w:sz="8" w:space="0" w:color="A3D9D0" w:themeColor="accent3" w:themeTint="BF"/>
          <w:bottom w:val="single" w:sz="8" w:space="0" w:color="A3D9D0" w:themeColor="accent3" w:themeTint="BF"/>
          <w:right w:val="single" w:sz="8" w:space="0" w:color="A3D9D0" w:themeColor="accent3" w:themeTint="BF"/>
          <w:insideH w:val="nil"/>
          <w:insideV w:val="nil"/>
        </w:tcBorders>
        <w:shd w:val="clear" w:color="auto" w:fill="85CDC1" w:themeFill="accent3"/>
      </w:tcPr>
    </w:tblStylePr>
    <w:tblStylePr w:type="lastRow">
      <w:pPr>
        <w:spacing w:before="0" w:after="0" w:line="240" w:lineRule="auto"/>
      </w:pPr>
      <w:rPr>
        <w:b/>
        <w:bCs/>
      </w:rPr>
      <w:tblPr/>
      <w:tcPr>
        <w:tcBorders>
          <w:top w:val="double" w:sz="6" w:space="0" w:color="A3D9D0" w:themeColor="accent3" w:themeTint="BF"/>
          <w:left w:val="single" w:sz="8" w:space="0" w:color="A3D9D0" w:themeColor="accent3" w:themeTint="BF"/>
          <w:bottom w:val="single" w:sz="8" w:space="0" w:color="A3D9D0" w:themeColor="accent3" w:themeTint="BF"/>
          <w:right w:val="single" w:sz="8" w:space="0" w:color="A3D9D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0F2EF" w:themeFill="accent3" w:themeFillTint="3F"/>
      </w:tcPr>
    </w:tblStylePr>
    <w:tblStylePr w:type="band1Horz">
      <w:tblPr/>
      <w:tcPr>
        <w:tcBorders>
          <w:insideH w:val="nil"/>
          <w:insideV w:val="nil"/>
        </w:tcBorders>
        <w:shd w:val="clear" w:color="auto" w:fill="E0F2EF" w:themeFill="accent3" w:themeFillTint="3F"/>
      </w:tcPr>
    </w:tblStylePr>
    <w:tblStylePr w:type="band2Horz">
      <w:tblPr/>
      <w:tcPr>
        <w:tcBorders>
          <w:insideH w:val="nil"/>
          <w:insideV w:val="nil"/>
        </w:tcBorders>
      </w:tcPr>
    </w:tblStylePr>
  </w:style>
  <w:style w:type="table" w:styleId="SombreamentoMdio1-nfase4">
    <w:name w:val="Medium Shading 1 Accent 4"/>
    <w:basedOn w:val="Tabelanormal"/>
    <w:uiPriority w:val="63"/>
    <w:semiHidden/>
    <w:unhideWhenUsed/>
    <w:rsid w:val="00B73FD2"/>
    <w:pPr>
      <w:spacing w:after="0" w:line="240" w:lineRule="auto"/>
    </w:pPr>
    <w:tblPr>
      <w:tblStyleRowBandSize w:val="1"/>
      <w:tblStyleColBandSize w:val="1"/>
      <w:tblInd w:w="0" w:type="dxa"/>
      <w:tblBorders>
        <w:top w:val="single" w:sz="8" w:space="0" w:color="6D6868" w:themeColor="accent4" w:themeTint="BF"/>
        <w:left w:val="single" w:sz="8" w:space="0" w:color="6D6868" w:themeColor="accent4" w:themeTint="BF"/>
        <w:bottom w:val="single" w:sz="8" w:space="0" w:color="6D6868" w:themeColor="accent4" w:themeTint="BF"/>
        <w:right w:val="single" w:sz="8" w:space="0" w:color="6D6868" w:themeColor="accent4" w:themeTint="BF"/>
        <w:insideH w:val="single" w:sz="8" w:space="0" w:color="6D6868"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6D6868" w:themeColor="accent4" w:themeTint="BF"/>
          <w:left w:val="single" w:sz="8" w:space="0" w:color="6D6868" w:themeColor="accent4" w:themeTint="BF"/>
          <w:bottom w:val="single" w:sz="8" w:space="0" w:color="6D6868" w:themeColor="accent4" w:themeTint="BF"/>
          <w:right w:val="single" w:sz="8" w:space="0" w:color="6D6868" w:themeColor="accent4" w:themeTint="BF"/>
          <w:insideH w:val="nil"/>
          <w:insideV w:val="nil"/>
        </w:tcBorders>
        <w:shd w:val="clear" w:color="auto" w:fill="3B3838" w:themeFill="accent4"/>
      </w:tcPr>
    </w:tblStylePr>
    <w:tblStylePr w:type="lastRow">
      <w:pPr>
        <w:spacing w:before="0" w:after="0" w:line="240" w:lineRule="auto"/>
      </w:pPr>
      <w:rPr>
        <w:b/>
        <w:bCs/>
      </w:rPr>
      <w:tblPr/>
      <w:tcPr>
        <w:tcBorders>
          <w:top w:val="double" w:sz="6" w:space="0" w:color="6D6868" w:themeColor="accent4" w:themeTint="BF"/>
          <w:left w:val="single" w:sz="8" w:space="0" w:color="6D6868" w:themeColor="accent4" w:themeTint="BF"/>
          <w:bottom w:val="single" w:sz="8" w:space="0" w:color="6D6868" w:themeColor="accent4" w:themeTint="BF"/>
          <w:right w:val="single" w:sz="8" w:space="0" w:color="6D6868" w:themeColor="accent4" w:themeTint="BF"/>
          <w:insideH w:val="nil"/>
          <w:insideV w:val="nil"/>
        </w:tcBorders>
      </w:tcPr>
    </w:tblStylePr>
    <w:tblStylePr w:type="firstCol">
      <w:rPr>
        <w:b/>
        <w:bCs/>
      </w:rPr>
    </w:tblStylePr>
    <w:tblStylePr w:type="lastCol">
      <w:rPr>
        <w:b/>
        <w:bCs/>
      </w:rPr>
    </w:tblStylePr>
    <w:tblStylePr w:type="band1Vert">
      <w:tblPr/>
      <w:tcPr>
        <w:shd w:val="clear" w:color="auto" w:fill="CFCCCC" w:themeFill="accent4" w:themeFillTint="3F"/>
      </w:tcPr>
    </w:tblStylePr>
    <w:tblStylePr w:type="band1Horz">
      <w:tblPr/>
      <w:tcPr>
        <w:tcBorders>
          <w:insideH w:val="nil"/>
          <w:insideV w:val="nil"/>
        </w:tcBorders>
        <w:shd w:val="clear" w:color="auto" w:fill="CFCCCC" w:themeFill="accent4" w:themeFillTint="3F"/>
      </w:tcPr>
    </w:tblStylePr>
    <w:tblStylePr w:type="band2Horz">
      <w:tblPr/>
      <w:tcPr>
        <w:tcBorders>
          <w:insideH w:val="nil"/>
          <w:insideV w:val="nil"/>
        </w:tcBorders>
      </w:tcPr>
    </w:tblStylePr>
  </w:style>
  <w:style w:type="table" w:styleId="SombreamentoMdio1-nfase5">
    <w:name w:val="Medium Shading 1 Accent 5"/>
    <w:basedOn w:val="Tabelanormal"/>
    <w:uiPriority w:val="63"/>
    <w:semiHidden/>
    <w:unhideWhenUsed/>
    <w:rsid w:val="00B73FD2"/>
    <w:pPr>
      <w:spacing w:after="0" w:line="240" w:lineRule="auto"/>
    </w:pPr>
    <w:tblPr>
      <w:tblStyleRowBandSize w:val="1"/>
      <w:tblStyleColBandSize w:val="1"/>
      <w:tblInd w:w="0" w:type="dxa"/>
      <w:tblBorders>
        <w:top w:val="single" w:sz="8" w:space="0" w:color="FFFFFF" w:themeColor="accent5" w:themeTint="BF"/>
        <w:left w:val="single" w:sz="8" w:space="0" w:color="FFFFFF" w:themeColor="accent5" w:themeTint="BF"/>
        <w:bottom w:val="single" w:sz="8" w:space="0" w:color="FFFFFF" w:themeColor="accent5" w:themeTint="BF"/>
        <w:right w:val="single" w:sz="8" w:space="0" w:color="FFFFFF" w:themeColor="accent5" w:themeTint="BF"/>
        <w:insideH w:val="single" w:sz="8" w:space="0" w:color="FFFFFF"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FFFFF" w:themeColor="accent5" w:themeTint="BF"/>
          <w:left w:val="single" w:sz="8" w:space="0" w:color="FFFFFF" w:themeColor="accent5" w:themeTint="BF"/>
          <w:bottom w:val="single" w:sz="8" w:space="0" w:color="FFFFFF" w:themeColor="accent5" w:themeTint="BF"/>
          <w:right w:val="single" w:sz="8" w:space="0" w:color="FFFFFF" w:themeColor="accent5" w:themeTint="BF"/>
          <w:insideH w:val="nil"/>
          <w:insideV w:val="nil"/>
        </w:tcBorders>
        <w:shd w:val="clear" w:color="auto" w:fill="FFFFFF" w:themeFill="accent5"/>
      </w:tcPr>
    </w:tblStylePr>
    <w:tblStylePr w:type="lastRow">
      <w:pPr>
        <w:spacing w:before="0" w:after="0" w:line="240" w:lineRule="auto"/>
      </w:pPr>
      <w:rPr>
        <w:b/>
        <w:bCs/>
      </w:rPr>
      <w:tblPr/>
      <w:tcPr>
        <w:tcBorders>
          <w:top w:val="double" w:sz="6" w:space="0" w:color="FFFFFF" w:themeColor="accent5" w:themeTint="BF"/>
          <w:left w:val="single" w:sz="8" w:space="0" w:color="FFFFFF" w:themeColor="accent5" w:themeTint="BF"/>
          <w:bottom w:val="single" w:sz="8" w:space="0" w:color="FFFFFF" w:themeColor="accent5" w:themeTint="BF"/>
          <w:right w:val="single" w:sz="8" w:space="0" w:color="FFFFFF" w:themeColor="accent5" w:themeTint="BF"/>
          <w:insideH w:val="nil"/>
          <w:insideV w:val="nil"/>
        </w:tcBorders>
      </w:tcPr>
    </w:tblStylePr>
    <w:tblStylePr w:type="firstCol">
      <w:rPr>
        <w:b/>
        <w:bCs/>
      </w:rPr>
    </w:tblStylePr>
    <w:tblStylePr w:type="lastCol">
      <w:rPr>
        <w:b/>
        <w:bCs/>
      </w:rPr>
    </w:tblStylePr>
    <w:tblStylePr w:type="band1Vert">
      <w:tblPr/>
      <w:tcPr>
        <w:shd w:val="clear" w:color="auto" w:fill="FFFFFF" w:themeFill="accent5" w:themeFillTint="3F"/>
      </w:tcPr>
    </w:tblStylePr>
    <w:tblStylePr w:type="band1Horz">
      <w:tblPr/>
      <w:tcPr>
        <w:tcBorders>
          <w:insideH w:val="nil"/>
          <w:insideV w:val="nil"/>
        </w:tcBorders>
        <w:shd w:val="clear" w:color="auto" w:fill="FFFFFF" w:themeFill="accent5" w:themeFillTint="3F"/>
      </w:tcPr>
    </w:tblStylePr>
    <w:tblStylePr w:type="band2Horz">
      <w:tblPr/>
      <w:tcPr>
        <w:tcBorders>
          <w:insideH w:val="nil"/>
          <w:insideV w:val="nil"/>
        </w:tcBorders>
      </w:tcPr>
    </w:tblStylePr>
  </w:style>
  <w:style w:type="table" w:styleId="SombreamentoMdio1-nfase6">
    <w:name w:val="Medium Shading 1 Accent 6"/>
    <w:basedOn w:val="Tabelanormal"/>
    <w:uiPriority w:val="63"/>
    <w:semiHidden/>
    <w:unhideWhenUsed/>
    <w:rsid w:val="00B73FD2"/>
    <w:pPr>
      <w:spacing w:after="0" w:line="240" w:lineRule="auto"/>
    </w:pPr>
    <w:tblPr>
      <w:tblStyleRowBandSize w:val="1"/>
      <w:tblStyleColBandSize w:val="1"/>
      <w:tblInd w:w="0" w:type="dxa"/>
      <w:tblBorders>
        <w:top w:val="single" w:sz="8" w:space="0" w:color="FFFFFF" w:themeColor="accent6" w:themeTint="BF"/>
        <w:left w:val="single" w:sz="8" w:space="0" w:color="FFFFFF" w:themeColor="accent6" w:themeTint="BF"/>
        <w:bottom w:val="single" w:sz="8" w:space="0" w:color="FFFFFF" w:themeColor="accent6" w:themeTint="BF"/>
        <w:right w:val="single" w:sz="8" w:space="0" w:color="FFFFFF" w:themeColor="accent6" w:themeTint="BF"/>
        <w:insideH w:val="single" w:sz="8" w:space="0" w:color="FFFFFF"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FFFFF" w:themeColor="accent6" w:themeTint="BF"/>
          <w:left w:val="single" w:sz="8" w:space="0" w:color="FFFFFF" w:themeColor="accent6" w:themeTint="BF"/>
          <w:bottom w:val="single" w:sz="8" w:space="0" w:color="FFFFFF" w:themeColor="accent6" w:themeTint="BF"/>
          <w:right w:val="single" w:sz="8" w:space="0" w:color="FFFFFF" w:themeColor="accent6" w:themeTint="BF"/>
          <w:insideH w:val="nil"/>
          <w:insideV w:val="nil"/>
        </w:tcBorders>
        <w:shd w:val="clear" w:color="auto" w:fill="FFFFFF" w:themeFill="accent6"/>
      </w:tcPr>
    </w:tblStylePr>
    <w:tblStylePr w:type="lastRow">
      <w:pPr>
        <w:spacing w:before="0" w:after="0" w:line="240" w:lineRule="auto"/>
      </w:pPr>
      <w:rPr>
        <w:b/>
        <w:bCs/>
      </w:rPr>
      <w:tblPr/>
      <w:tcPr>
        <w:tcBorders>
          <w:top w:val="double" w:sz="6" w:space="0" w:color="FFFFFF" w:themeColor="accent6" w:themeTint="BF"/>
          <w:left w:val="single" w:sz="8" w:space="0" w:color="FFFFFF" w:themeColor="accent6" w:themeTint="BF"/>
          <w:bottom w:val="single" w:sz="8" w:space="0" w:color="FFFFFF" w:themeColor="accent6" w:themeTint="BF"/>
          <w:right w:val="single" w:sz="8" w:space="0" w:color="FFFFFF" w:themeColor="accent6" w:themeTint="BF"/>
          <w:insideH w:val="nil"/>
          <w:insideV w:val="nil"/>
        </w:tcBorders>
      </w:tcPr>
    </w:tblStylePr>
    <w:tblStylePr w:type="firstCol">
      <w:rPr>
        <w:b/>
        <w:bCs/>
      </w:rPr>
    </w:tblStylePr>
    <w:tblStylePr w:type="lastCol">
      <w:rPr>
        <w:b/>
        <w:bCs/>
      </w:rPr>
    </w:tblStylePr>
    <w:tblStylePr w:type="band1Vert">
      <w:tblPr/>
      <w:tcPr>
        <w:shd w:val="clear" w:color="auto" w:fill="FFFFFF" w:themeFill="accent6" w:themeFillTint="3F"/>
      </w:tcPr>
    </w:tblStylePr>
    <w:tblStylePr w:type="band1Horz">
      <w:tblPr/>
      <w:tcPr>
        <w:tcBorders>
          <w:insideH w:val="nil"/>
          <w:insideV w:val="nil"/>
        </w:tcBorders>
        <w:shd w:val="clear" w:color="auto" w:fill="FFFFFF" w:themeFill="accent6" w:themeFillTint="3F"/>
      </w:tcPr>
    </w:tblStylePr>
    <w:tblStylePr w:type="band2Horz">
      <w:tblPr/>
      <w:tcPr>
        <w:tcBorders>
          <w:insideH w:val="nil"/>
          <w:insideV w:val="nil"/>
        </w:tcBorders>
      </w:tcPr>
    </w:tblStylePr>
  </w:style>
  <w:style w:type="table" w:styleId="SombreamentoMdio2">
    <w:name w:val="Medium Shading 2"/>
    <w:basedOn w:val="Tabelanormal"/>
    <w:uiPriority w:val="64"/>
    <w:semiHidden/>
    <w:unhideWhenUsed/>
    <w:rsid w:val="00B73FD2"/>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mentoMdio2-nfase1">
    <w:name w:val="Medium Shading 2 Accent 1"/>
    <w:basedOn w:val="Tabelanormal"/>
    <w:uiPriority w:val="64"/>
    <w:semiHidden/>
    <w:unhideWhenUsed/>
    <w:rsid w:val="00B73FD2"/>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1919"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B1919" w:themeFill="accent1"/>
      </w:tcPr>
    </w:tblStylePr>
    <w:tblStylePr w:type="lastCol">
      <w:rPr>
        <w:b/>
        <w:bCs/>
        <w:color w:val="FFFFFF" w:themeColor="background1"/>
      </w:rPr>
      <w:tblPr/>
      <w:tcPr>
        <w:tcBorders>
          <w:left w:val="nil"/>
          <w:right w:val="nil"/>
          <w:insideH w:val="nil"/>
          <w:insideV w:val="nil"/>
        </w:tcBorders>
        <w:shd w:val="clear" w:color="auto" w:fill="4B1919"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mentoMdio2-nfase2">
    <w:name w:val="Medium Shading 2 Accent 2"/>
    <w:basedOn w:val="Tabelanormal"/>
    <w:uiPriority w:val="64"/>
    <w:semiHidden/>
    <w:unhideWhenUsed/>
    <w:rsid w:val="00B73FD2"/>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D966"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D966" w:themeFill="accent2"/>
      </w:tcPr>
    </w:tblStylePr>
    <w:tblStylePr w:type="lastCol">
      <w:rPr>
        <w:b/>
        <w:bCs/>
        <w:color w:val="FFFFFF" w:themeColor="background1"/>
      </w:rPr>
      <w:tblPr/>
      <w:tcPr>
        <w:tcBorders>
          <w:left w:val="nil"/>
          <w:right w:val="nil"/>
          <w:insideH w:val="nil"/>
          <w:insideV w:val="nil"/>
        </w:tcBorders>
        <w:shd w:val="clear" w:color="auto" w:fill="FFD966"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mentoMdio2-nfase3">
    <w:name w:val="Medium Shading 2 Accent 3"/>
    <w:basedOn w:val="Tabelanormal"/>
    <w:uiPriority w:val="64"/>
    <w:semiHidden/>
    <w:unhideWhenUsed/>
    <w:rsid w:val="00B73FD2"/>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CDC1"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CDC1" w:themeFill="accent3"/>
      </w:tcPr>
    </w:tblStylePr>
    <w:tblStylePr w:type="lastCol">
      <w:rPr>
        <w:b/>
        <w:bCs/>
        <w:color w:val="FFFFFF" w:themeColor="background1"/>
      </w:rPr>
      <w:tblPr/>
      <w:tcPr>
        <w:tcBorders>
          <w:left w:val="nil"/>
          <w:right w:val="nil"/>
          <w:insideH w:val="nil"/>
          <w:insideV w:val="nil"/>
        </w:tcBorders>
        <w:shd w:val="clear" w:color="auto" w:fill="85CDC1"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mentoMdio2-nfase4">
    <w:name w:val="Medium Shading 2 Accent 4"/>
    <w:basedOn w:val="Tabelanormal"/>
    <w:uiPriority w:val="64"/>
    <w:semiHidden/>
    <w:unhideWhenUsed/>
    <w:rsid w:val="00B73FD2"/>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3B3838"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3B3838" w:themeFill="accent4"/>
      </w:tcPr>
    </w:tblStylePr>
    <w:tblStylePr w:type="lastCol">
      <w:rPr>
        <w:b/>
        <w:bCs/>
        <w:color w:val="FFFFFF" w:themeColor="background1"/>
      </w:rPr>
      <w:tblPr/>
      <w:tcPr>
        <w:tcBorders>
          <w:left w:val="nil"/>
          <w:right w:val="nil"/>
          <w:insideH w:val="nil"/>
          <w:insideV w:val="nil"/>
        </w:tcBorders>
        <w:shd w:val="clear" w:color="auto" w:fill="3B3838"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mentoMdio2-nfase5">
    <w:name w:val="Medium Shading 2 Accent 5"/>
    <w:basedOn w:val="Tabelanormal"/>
    <w:uiPriority w:val="64"/>
    <w:semiHidden/>
    <w:unhideWhenUsed/>
    <w:rsid w:val="00B73FD2"/>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FFF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FFFF" w:themeFill="accent5"/>
      </w:tcPr>
    </w:tblStylePr>
    <w:tblStylePr w:type="lastCol">
      <w:rPr>
        <w:b/>
        <w:bCs/>
        <w:color w:val="FFFFFF" w:themeColor="background1"/>
      </w:rPr>
      <w:tblPr/>
      <w:tcPr>
        <w:tcBorders>
          <w:left w:val="nil"/>
          <w:right w:val="nil"/>
          <w:insideH w:val="nil"/>
          <w:insideV w:val="nil"/>
        </w:tcBorders>
        <w:shd w:val="clear" w:color="auto" w:fill="FFFFF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mentoMdio2-nfase6">
    <w:name w:val="Medium Shading 2 Accent 6"/>
    <w:basedOn w:val="Tabelanormal"/>
    <w:uiPriority w:val="64"/>
    <w:semiHidden/>
    <w:unhideWhenUsed/>
    <w:rsid w:val="00B73FD2"/>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FFFF"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FFFF" w:themeFill="accent6"/>
      </w:tcPr>
    </w:tblStylePr>
    <w:tblStylePr w:type="lastCol">
      <w:rPr>
        <w:b/>
        <w:bCs/>
        <w:color w:val="FFFFFF" w:themeColor="background1"/>
      </w:rPr>
      <w:tblPr/>
      <w:tcPr>
        <w:tcBorders>
          <w:left w:val="nil"/>
          <w:right w:val="nil"/>
          <w:insideH w:val="nil"/>
          <w:insideV w:val="nil"/>
        </w:tcBorders>
        <w:shd w:val="clear" w:color="auto" w:fill="FFFFFF"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Cabealhodamensagem">
    <w:name w:val="Message Header"/>
    <w:basedOn w:val="Normal"/>
    <w:link w:val="CabealhodamensagemChar"/>
    <w:uiPriority w:val="99"/>
    <w:semiHidden/>
    <w:unhideWhenUsed/>
    <w:rsid w:val="00B73FD2"/>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Arial" w:eastAsiaTheme="majorEastAsia" w:hAnsi="Arial" w:cs="Arial"/>
      <w:sz w:val="24"/>
      <w:szCs w:val="24"/>
      <w:lang w:val="pt-PT"/>
    </w:rPr>
  </w:style>
  <w:style w:type="character" w:customStyle="1" w:styleId="CabealhodamensagemChar">
    <w:name w:val="Cabeçalho da mensagem Char"/>
    <w:basedOn w:val="Fontepargpadro"/>
    <w:link w:val="Cabealhodamensagem"/>
    <w:uiPriority w:val="99"/>
    <w:semiHidden/>
    <w:rsid w:val="00B73FD2"/>
    <w:rPr>
      <w:rFonts w:ascii="Arial" w:eastAsiaTheme="majorEastAsia" w:hAnsi="Arial" w:cs="Arial"/>
      <w:color w:val="auto"/>
      <w:sz w:val="24"/>
      <w:szCs w:val="24"/>
      <w:shd w:val="pct20" w:color="auto" w:fill="auto"/>
    </w:rPr>
  </w:style>
  <w:style w:type="paragraph" w:styleId="SemEspaamento">
    <w:name w:val="No Spacing"/>
    <w:uiPriority w:val="1"/>
    <w:semiHidden/>
    <w:unhideWhenUsed/>
    <w:qFormat/>
    <w:rsid w:val="00B73FD2"/>
    <w:pPr>
      <w:spacing w:after="0" w:line="240" w:lineRule="auto"/>
    </w:pPr>
    <w:rPr>
      <w:rFonts w:ascii="Arial" w:hAnsi="Arial" w:cs="Arial"/>
      <w:kern w:val="16"/>
      <w14:ligatures w14:val="standardContextual"/>
      <w14:numForm w14:val="oldStyle"/>
      <w14:numSpacing w14:val="proportional"/>
      <w14:cntxtAlts/>
    </w:rPr>
  </w:style>
  <w:style w:type="paragraph" w:styleId="NormalWeb">
    <w:name w:val="Normal (Web)"/>
    <w:basedOn w:val="Normal"/>
    <w:uiPriority w:val="99"/>
    <w:semiHidden/>
    <w:unhideWhenUsed/>
    <w:rsid w:val="00B73FD2"/>
    <w:pPr>
      <w:spacing w:after="300"/>
    </w:pPr>
    <w:rPr>
      <w:rFonts w:ascii="Times New Roman" w:eastAsiaTheme="minorEastAsia" w:hAnsi="Times New Roman"/>
      <w:sz w:val="24"/>
      <w:szCs w:val="24"/>
      <w:lang w:val="pt-PT"/>
    </w:rPr>
  </w:style>
  <w:style w:type="paragraph" w:styleId="Recuonormal">
    <w:name w:val="Normal Indent"/>
    <w:basedOn w:val="Normal"/>
    <w:uiPriority w:val="99"/>
    <w:semiHidden/>
    <w:unhideWhenUsed/>
    <w:rsid w:val="00B73FD2"/>
    <w:pPr>
      <w:spacing w:after="300"/>
      <w:ind w:left="720"/>
    </w:pPr>
    <w:rPr>
      <w:rFonts w:ascii="Arial" w:eastAsiaTheme="minorEastAsia" w:hAnsi="Arial" w:cs="Arial"/>
      <w:lang w:val="pt-PT"/>
    </w:rPr>
  </w:style>
  <w:style w:type="paragraph" w:styleId="Ttulodanota">
    <w:name w:val="Note Heading"/>
    <w:basedOn w:val="Normal"/>
    <w:next w:val="Normal"/>
    <w:link w:val="TtulodanotaChar"/>
    <w:uiPriority w:val="99"/>
    <w:semiHidden/>
    <w:unhideWhenUsed/>
    <w:rsid w:val="00B73FD2"/>
    <w:pPr>
      <w:spacing w:after="0" w:line="240" w:lineRule="auto"/>
    </w:pPr>
    <w:rPr>
      <w:rFonts w:ascii="Arial" w:eastAsiaTheme="minorEastAsia" w:hAnsi="Arial" w:cs="Arial"/>
      <w:lang w:val="pt-PT"/>
    </w:rPr>
  </w:style>
  <w:style w:type="character" w:customStyle="1" w:styleId="TtulodanotaChar">
    <w:name w:val="Título da nota Char"/>
    <w:basedOn w:val="Fontepargpadro"/>
    <w:link w:val="Ttulodanota"/>
    <w:uiPriority w:val="99"/>
    <w:semiHidden/>
    <w:rsid w:val="00B73FD2"/>
    <w:rPr>
      <w:rFonts w:ascii="Arial" w:hAnsi="Arial" w:cs="Arial"/>
      <w:color w:val="auto"/>
    </w:rPr>
  </w:style>
  <w:style w:type="character" w:styleId="Nmerodepgina">
    <w:name w:val="page number"/>
    <w:basedOn w:val="Fontepargpadro"/>
    <w:uiPriority w:val="99"/>
    <w:semiHidden/>
    <w:unhideWhenUsed/>
    <w:rsid w:val="00B73FD2"/>
    <w:rPr>
      <w:rFonts w:ascii="Arial" w:hAnsi="Arial" w:cs="Arial"/>
      <w:sz w:val="22"/>
    </w:rPr>
  </w:style>
  <w:style w:type="table" w:customStyle="1" w:styleId="PlainTable1">
    <w:name w:val="Plain Table 1"/>
    <w:basedOn w:val="Tabelanormal"/>
    <w:uiPriority w:val="40"/>
    <w:rsid w:val="00B73FD2"/>
    <w:pPr>
      <w:spacing w:after="0" w:line="240" w:lineRule="auto"/>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
    <w:name w:val="Plain Table 2"/>
    <w:basedOn w:val="Tabelanormal"/>
    <w:uiPriority w:val="41"/>
    <w:rsid w:val="00B73FD2"/>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
    <w:name w:val="Plain Table 3"/>
    <w:basedOn w:val="Tabelanormal"/>
    <w:uiPriority w:val="42"/>
    <w:rsid w:val="00B73FD2"/>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
    <w:name w:val="Plain Table 4"/>
    <w:basedOn w:val="Tabelanormal"/>
    <w:uiPriority w:val="43"/>
    <w:rsid w:val="00B73FD2"/>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
    <w:name w:val="Plain Table 5"/>
    <w:basedOn w:val="Tabelanormal"/>
    <w:uiPriority w:val="44"/>
    <w:rsid w:val="00B73FD2"/>
    <w:pPr>
      <w:spacing w:after="0" w:line="240" w:lineRule="auto"/>
    </w:p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extosemFormatao">
    <w:name w:val="Plain Text"/>
    <w:basedOn w:val="Normal"/>
    <w:link w:val="TextosemFormataoChar"/>
    <w:uiPriority w:val="99"/>
    <w:semiHidden/>
    <w:unhideWhenUsed/>
    <w:rsid w:val="00B73FD2"/>
    <w:pPr>
      <w:spacing w:after="0" w:line="240" w:lineRule="auto"/>
    </w:pPr>
    <w:rPr>
      <w:rFonts w:ascii="Consolas" w:eastAsiaTheme="minorEastAsia" w:hAnsi="Consolas" w:cs="Arial"/>
      <w:szCs w:val="21"/>
      <w:lang w:val="pt-PT"/>
    </w:rPr>
  </w:style>
  <w:style w:type="character" w:customStyle="1" w:styleId="TextosemFormataoChar">
    <w:name w:val="Texto sem Formatação Char"/>
    <w:basedOn w:val="Fontepargpadro"/>
    <w:link w:val="TextosemFormatao"/>
    <w:uiPriority w:val="99"/>
    <w:semiHidden/>
    <w:rsid w:val="00B73FD2"/>
    <w:rPr>
      <w:rFonts w:ascii="Consolas" w:hAnsi="Consolas" w:cs="Arial"/>
      <w:color w:val="auto"/>
      <w:szCs w:val="21"/>
    </w:rPr>
  </w:style>
  <w:style w:type="paragraph" w:styleId="Citao">
    <w:name w:val="Quote"/>
    <w:basedOn w:val="Normal"/>
    <w:next w:val="Normal"/>
    <w:link w:val="CitaoChar"/>
    <w:uiPriority w:val="29"/>
    <w:semiHidden/>
    <w:qFormat/>
    <w:rsid w:val="00B73FD2"/>
    <w:pPr>
      <w:spacing w:before="200" w:after="160"/>
      <w:ind w:left="864" w:right="864"/>
      <w:jc w:val="center"/>
    </w:pPr>
    <w:rPr>
      <w:rFonts w:ascii="Arial" w:eastAsiaTheme="minorEastAsia" w:hAnsi="Arial" w:cs="Arial"/>
      <w:i/>
      <w:iCs/>
      <w:color w:val="404040" w:themeColor="text1" w:themeTint="BF"/>
      <w:lang w:val="pt-PT"/>
    </w:rPr>
  </w:style>
  <w:style w:type="character" w:customStyle="1" w:styleId="CitaoChar">
    <w:name w:val="Citação Char"/>
    <w:basedOn w:val="Fontepargpadro"/>
    <w:link w:val="Citao"/>
    <w:uiPriority w:val="29"/>
    <w:semiHidden/>
    <w:rsid w:val="00B73FD2"/>
    <w:rPr>
      <w:rFonts w:ascii="Arial" w:hAnsi="Arial" w:cs="Arial"/>
      <w:i/>
      <w:iCs/>
      <w:color w:val="404040" w:themeColor="text1" w:themeTint="BF"/>
    </w:rPr>
  </w:style>
  <w:style w:type="paragraph" w:styleId="Saudao">
    <w:name w:val="Salutation"/>
    <w:basedOn w:val="Normal"/>
    <w:next w:val="Normal"/>
    <w:link w:val="SaudaoChar"/>
    <w:uiPriority w:val="5"/>
    <w:qFormat/>
    <w:rsid w:val="00B73FD2"/>
    <w:pPr>
      <w:spacing w:after="300"/>
    </w:pPr>
    <w:rPr>
      <w:rFonts w:ascii="Arial" w:eastAsiaTheme="minorEastAsia" w:hAnsi="Arial" w:cs="Arial"/>
      <w:lang w:val="pt-PT"/>
    </w:rPr>
  </w:style>
  <w:style w:type="character" w:customStyle="1" w:styleId="SaudaoChar">
    <w:name w:val="Saudação Char"/>
    <w:basedOn w:val="Fontepargpadro"/>
    <w:link w:val="Saudao"/>
    <w:uiPriority w:val="5"/>
    <w:rsid w:val="00B73FD2"/>
    <w:rPr>
      <w:rFonts w:ascii="Arial" w:hAnsi="Arial" w:cs="Arial"/>
      <w:color w:val="auto"/>
    </w:rPr>
  </w:style>
  <w:style w:type="paragraph" w:styleId="Assinatura">
    <w:name w:val="Signature"/>
    <w:basedOn w:val="Normal"/>
    <w:next w:val="Normal"/>
    <w:link w:val="AssinaturaChar"/>
    <w:uiPriority w:val="7"/>
    <w:qFormat/>
    <w:rsid w:val="00B73FD2"/>
    <w:pPr>
      <w:spacing w:after="300"/>
      <w:contextualSpacing/>
    </w:pPr>
    <w:rPr>
      <w:rFonts w:ascii="Arial" w:eastAsiaTheme="minorEastAsia" w:hAnsi="Arial" w:cs="Arial"/>
      <w:lang w:val="pt-PT"/>
    </w:rPr>
  </w:style>
  <w:style w:type="character" w:customStyle="1" w:styleId="AssinaturaChar">
    <w:name w:val="Assinatura Char"/>
    <w:basedOn w:val="Fontepargpadro"/>
    <w:link w:val="Assinatura"/>
    <w:uiPriority w:val="7"/>
    <w:rsid w:val="00B73FD2"/>
    <w:rPr>
      <w:rFonts w:ascii="Arial" w:hAnsi="Arial" w:cs="Arial"/>
      <w:color w:val="auto"/>
    </w:rPr>
  </w:style>
  <w:style w:type="character" w:styleId="Forte">
    <w:name w:val="Strong"/>
    <w:basedOn w:val="Fontepargpadro"/>
    <w:uiPriority w:val="19"/>
    <w:semiHidden/>
    <w:qFormat/>
    <w:rsid w:val="00B73FD2"/>
    <w:rPr>
      <w:rFonts w:ascii="Arial" w:hAnsi="Arial" w:cs="Arial"/>
      <w:b/>
      <w:bCs/>
      <w:sz w:val="22"/>
    </w:rPr>
  </w:style>
  <w:style w:type="paragraph" w:styleId="Subttulo">
    <w:name w:val="Subtitle"/>
    <w:basedOn w:val="Normal"/>
    <w:next w:val="Normal"/>
    <w:link w:val="SubttuloChar"/>
    <w:uiPriority w:val="11"/>
    <w:semiHidden/>
    <w:unhideWhenUsed/>
    <w:qFormat/>
    <w:rsid w:val="00B73FD2"/>
    <w:pPr>
      <w:numPr>
        <w:ilvl w:val="1"/>
      </w:numPr>
      <w:spacing w:after="160"/>
    </w:pPr>
    <w:rPr>
      <w:rFonts w:ascii="Arial" w:eastAsiaTheme="minorEastAsia" w:hAnsi="Arial" w:cs="Arial"/>
      <w:color w:val="5A5A5A" w:themeColor="text1" w:themeTint="A5"/>
      <w:spacing w:val="15"/>
      <w:lang w:val="pt-PT"/>
    </w:rPr>
  </w:style>
  <w:style w:type="character" w:customStyle="1" w:styleId="SubttuloChar">
    <w:name w:val="Subtítulo Char"/>
    <w:basedOn w:val="Fontepargpadro"/>
    <w:link w:val="Subttulo"/>
    <w:uiPriority w:val="11"/>
    <w:semiHidden/>
    <w:rsid w:val="00B73FD2"/>
    <w:rPr>
      <w:rFonts w:ascii="Arial" w:hAnsi="Arial" w:cs="Arial"/>
      <w:color w:val="5A5A5A" w:themeColor="text1" w:themeTint="A5"/>
      <w:spacing w:val="15"/>
    </w:rPr>
  </w:style>
  <w:style w:type="character" w:styleId="nfaseSutil">
    <w:name w:val="Subtle Emphasis"/>
    <w:basedOn w:val="Fontepargpadro"/>
    <w:uiPriority w:val="19"/>
    <w:semiHidden/>
    <w:qFormat/>
    <w:rsid w:val="00B73FD2"/>
    <w:rPr>
      <w:rFonts w:ascii="Arial" w:hAnsi="Arial" w:cs="Arial"/>
      <w:i/>
      <w:iCs/>
      <w:color w:val="404040" w:themeColor="text1" w:themeTint="BF"/>
      <w:sz w:val="22"/>
    </w:rPr>
  </w:style>
  <w:style w:type="character" w:styleId="RefernciaSutil">
    <w:name w:val="Subtle Reference"/>
    <w:basedOn w:val="Fontepargpadro"/>
    <w:uiPriority w:val="31"/>
    <w:semiHidden/>
    <w:qFormat/>
    <w:rsid w:val="00B73FD2"/>
    <w:rPr>
      <w:rFonts w:ascii="Arial" w:hAnsi="Arial" w:cs="Arial"/>
      <w:smallCaps/>
      <w:color w:val="5A5A5A" w:themeColor="text1" w:themeTint="A5"/>
      <w:sz w:val="22"/>
    </w:rPr>
  </w:style>
  <w:style w:type="table" w:styleId="Tabelacomefeitos3D1">
    <w:name w:val="Table 3D effects 1"/>
    <w:basedOn w:val="Tabelanormal"/>
    <w:uiPriority w:val="99"/>
    <w:semiHidden/>
    <w:unhideWhenUsed/>
    <w:rsid w:val="00B73FD2"/>
    <w:rPr>
      <w:color w:val="auto"/>
    </w:r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comefeitos3D2">
    <w:name w:val="Table 3D effects 2"/>
    <w:basedOn w:val="Tabelanormal"/>
    <w:uiPriority w:val="99"/>
    <w:semiHidden/>
    <w:unhideWhenUsed/>
    <w:rsid w:val="00B73FD2"/>
    <w:rPr>
      <w:color w:val="auto"/>
    </w:r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comefeitos3D3">
    <w:name w:val="Table 3D effects 3"/>
    <w:basedOn w:val="Tabelanormal"/>
    <w:uiPriority w:val="99"/>
    <w:semiHidden/>
    <w:unhideWhenUsed/>
    <w:rsid w:val="00B73FD2"/>
    <w:rPr>
      <w:color w:val="auto"/>
    </w:r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clssica1">
    <w:name w:val="Table Classic 1"/>
    <w:basedOn w:val="Tabelanormal"/>
    <w:uiPriority w:val="99"/>
    <w:semiHidden/>
    <w:unhideWhenUsed/>
    <w:rsid w:val="00B73FD2"/>
    <w:rPr>
      <w:color w:val="auto"/>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clssica2">
    <w:name w:val="Table Classic 2"/>
    <w:basedOn w:val="Tabelanormal"/>
    <w:uiPriority w:val="99"/>
    <w:semiHidden/>
    <w:unhideWhenUsed/>
    <w:rsid w:val="00B73FD2"/>
    <w:rPr>
      <w:color w:val="auto"/>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clssica3">
    <w:name w:val="Table Classic 3"/>
    <w:basedOn w:val="Tabelanormal"/>
    <w:uiPriority w:val="99"/>
    <w:semiHidden/>
    <w:unhideWhenUsed/>
    <w:rsid w:val="00B73FD2"/>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clssica4">
    <w:name w:val="Table Classic 4"/>
    <w:basedOn w:val="Tabelanormal"/>
    <w:uiPriority w:val="99"/>
    <w:semiHidden/>
    <w:unhideWhenUsed/>
    <w:rsid w:val="00B73FD2"/>
    <w:rPr>
      <w:color w:val="auto"/>
    </w:r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colorida1">
    <w:name w:val="Table Colorful 1"/>
    <w:basedOn w:val="Tabelanormal"/>
    <w:uiPriority w:val="99"/>
    <w:semiHidden/>
    <w:unhideWhenUsed/>
    <w:rsid w:val="00B73FD2"/>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colorida2">
    <w:name w:val="Table Colorful 2"/>
    <w:basedOn w:val="Tabelanormal"/>
    <w:uiPriority w:val="99"/>
    <w:semiHidden/>
    <w:unhideWhenUsed/>
    <w:rsid w:val="00B73FD2"/>
    <w:rPr>
      <w:color w:val="auto"/>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colorida3">
    <w:name w:val="Table Colorful 3"/>
    <w:basedOn w:val="Tabelanormal"/>
    <w:uiPriority w:val="99"/>
    <w:semiHidden/>
    <w:unhideWhenUsed/>
    <w:rsid w:val="00B73FD2"/>
    <w:rPr>
      <w:color w:val="auto"/>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emcolunas1">
    <w:name w:val="Table Columns 1"/>
    <w:basedOn w:val="Tabelanormal"/>
    <w:uiPriority w:val="99"/>
    <w:semiHidden/>
    <w:unhideWhenUsed/>
    <w:rsid w:val="00B73FD2"/>
    <w:rPr>
      <w:b/>
      <w:bCs/>
      <w:color w:val="auto"/>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emcolunas2">
    <w:name w:val="Table Columns 2"/>
    <w:basedOn w:val="Tabelanormal"/>
    <w:uiPriority w:val="99"/>
    <w:semiHidden/>
    <w:unhideWhenUsed/>
    <w:rsid w:val="00B73FD2"/>
    <w:rPr>
      <w:b/>
      <w:bCs/>
      <w:color w:val="auto"/>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emcolunas3">
    <w:name w:val="Table Columns 3"/>
    <w:basedOn w:val="Tabelanormal"/>
    <w:uiPriority w:val="99"/>
    <w:semiHidden/>
    <w:unhideWhenUsed/>
    <w:rsid w:val="00B73FD2"/>
    <w:rPr>
      <w:b/>
      <w:bCs/>
      <w:color w:val="auto"/>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emcolunas4">
    <w:name w:val="Table Columns 4"/>
    <w:basedOn w:val="Tabelanormal"/>
    <w:uiPriority w:val="99"/>
    <w:semiHidden/>
    <w:unhideWhenUsed/>
    <w:rsid w:val="00B73FD2"/>
    <w:rPr>
      <w:color w:val="auto"/>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emcolunas5">
    <w:name w:val="Table Columns 5"/>
    <w:basedOn w:val="Tabelanormal"/>
    <w:uiPriority w:val="99"/>
    <w:semiHidden/>
    <w:unhideWhenUsed/>
    <w:rsid w:val="00B73FD2"/>
    <w:rPr>
      <w:color w:val="auto"/>
    </w:r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contempornea">
    <w:name w:val="Table Contemporary"/>
    <w:basedOn w:val="Tabelanormal"/>
    <w:uiPriority w:val="99"/>
    <w:semiHidden/>
    <w:unhideWhenUsed/>
    <w:rsid w:val="00B73FD2"/>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e">
    <w:name w:val="Table Elegant"/>
    <w:basedOn w:val="Tabelanormal"/>
    <w:uiPriority w:val="99"/>
    <w:semiHidden/>
    <w:unhideWhenUsed/>
    <w:rsid w:val="00B73FD2"/>
    <w:rPr>
      <w:color w:val="auto"/>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comgrade1">
    <w:name w:val="Table Grid 1"/>
    <w:basedOn w:val="Tabelanormal"/>
    <w:uiPriority w:val="99"/>
    <w:semiHidden/>
    <w:unhideWhenUsed/>
    <w:rsid w:val="00B73FD2"/>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comgrade2">
    <w:name w:val="Table Grid 2"/>
    <w:basedOn w:val="Tabelanormal"/>
    <w:uiPriority w:val="99"/>
    <w:semiHidden/>
    <w:unhideWhenUsed/>
    <w:rsid w:val="00B73FD2"/>
    <w:rPr>
      <w:color w:val="auto"/>
    </w:r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comgrade3">
    <w:name w:val="Table Grid 3"/>
    <w:basedOn w:val="Tabelanormal"/>
    <w:uiPriority w:val="99"/>
    <w:semiHidden/>
    <w:unhideWhenUsed/>
    <w:rsid w:val="00B73FD2"/>
    <w:rPr>
      <w:color w:val="auto"/>
    </w:r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comgrade4">
    <w:name w:val="Table Grid 4"/>
    <w:basedOn w:val="Tabelanormal"/>
    <w:uiPriority w:val="99"/>
    <w:semiHidden/>
    <w:unhideWhenUsed/>
    <w:rsid w:val="00B73FD2"/>
    <w:rPr>
      <w:color w:val="auto"/>
    </w:r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comgrade5">
    <w:name w:val="Table Grid 5"/>
    <w:basedOn w:val="Tabelanormal"/>
    <w:uiPriority w:val="99"/>
    <w:semiHidden/>
    <w:unhideWhenUsed/>
    <w:rsid w:val="00B73FD2"/>
    <w:rPr>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comgrade6">
    <w:name w:val="Table Grid 6"/>
    <w:basedOn w:val="Tabelanormal"/>
    <w:uiPriority w:val="99"/>
    <w:semiHidden/>
    <w:unhideWhenUsed/>
    <w:rsid w:val="00B73FD2"/>
    <w:rPr>
      <w:color w:val="auto"/>
    </w:r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comgrade7">
    <w:name w:val="Table Grid 7"/>
    <w:basedOn w:val="Tabelanormal"/>
    <w:uiPriority w:val="99"/>
    <w:semiHidden/>
    <w:unhideWhenUsed/>
    <w:rsid w:val="00B73FD2"/>
    <w:rPr>
      <w:b/>
      <w:bCs/>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comgrade8">
    <w:name w:val="Table Grid 8"/>
    <w:basedOn w:val="Tabelanormal"/>
    <w:uiPriority w:val="99"/>
    <w:semiHidden/>
    <w:unhideWhenUsed/>
    <w:rsid w:val="00B73FD2"/>
    <w:rPr>
      <w:color w:val="auto"/>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GridTableLight">
    <w:name w:val="Grid Table Light"/>
    <w:basedOn w:val="Tabelanormal"/>
    <w:uiPriority w:val="45"/>
    <w:rsid w:val="00B73FD2"/>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Tabelaemlista1">
    <w:name w:val="Table List 1"/>
    <w:basedOn w:val="Tabelanormal"/>
    <w:uiPriority w:val="99"/>
    <w:semiHidden/>
    <w:unhideWhenUsed/>
    <w:rsid w:val="00B73FD2"/>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emlista2">
    <w:name w:val="Table List 2"/>
    <w:basedOn w:val="Tabelanormal"/>
    <w:uiPriority w:val="99"/>
    <w:semiHidden/>
    <w:unhideWhenUsed/>
    <w:rsid w:val="00B73FD2"/>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emlista3">
    <w:name w:val="Table List 3"/>
    <w:basedOn w:val="Tabelanormal"/>
    <w:uiPriority w:val="99"/>
    <w:semiHidden/>
    <w:unhideWhenUsed/>
    <w:rsid w:val="00B73FD2"/>
    <w:rPr>
      <w:color w:val="auto"/>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emlista4">
    <w:name w:val="Table List 4"/>
    <w:basedOn w:val="Tabelanormal"/>
    <w:uiPriority w:val="99"/>
    <w:semiHidden/>
    <w:unhideWhenUsed/>
    <w:rsid w:val="00B73FD2"/>
    <w:rPr>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emlista5">
    <w:name w:val="Table List 5"/>
    <w:basedOn w:val="Tabelanormal"/>
    <w:uiPriority w:val="99"/>
    <w:semiHidden/>
    <w:unhideWhenUsed/>
    <w:rsid w:val="00B73FD2"/>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emlista6">
    <w:name w:val="Table List 6"/>
    <w:basedOn w:val="Tabelanormal"/>
    <w:uiPriority w:val="99"/>
    <w:semiHidden/>
    <w:unhideWhenUsed/>
    <w:rsid w:val="00B73FD2"/>
    <w:rPr>
      <w:color w:val="auto"/>
    </w:r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emlista7">
    <w:name w:val="Table List 7"/>
    <w:basedOn w:val="Tabelanormal"/>
    <w:uiPriority w:val="99"/>
    <w:semiHidden/>
    <w:unhideWhenUsed/>
    <w:rsid w:val="00B73FD2"/>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emlista8">
    <w:name w:val="Table List 8"/>
    <w:basedOn w:val="Tabelanormal"/>
    <w:uiPriority w:val="99"/>
    <w:semiHidden/>
    <w:unhideWhenUsed/>
    <w:rsid w:val="00B73FD2"/>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ndicedeautoridades">
    <w:name w:val="table of authorities"/>
    <w:basedOn w:val="Normal"/>
    <w:next w:val="Normal"/>
    <w:uiPriority w:val="99"/>
    <w:semiHidden/>
    <w:unhideWhenUsed/>
    <w:rsid w:val="00B73FD2"/>
    <w:pPr>
      <w:spacing w:after="0"/>
      <w:ind w:left="220" w:hanging="220"/>
    </w:pPr>
    <w:rPr>
      <w:rFonts w:ascii="Arial" w:eastAsiaTheme="minorEastAsia" w:hAnsi="Arial" w:cs="Arial"/>
      <w:lang w:val="pt-PT"/>
    </w:rPr>
  </w:style>
  <w:style w:type="paragraph" w:styleId="ndicedeilustraes">
    <w:name w:val="table of figures"/>
    <w:basedOn w:val="Normal"/>
    <w:next w:val="Normal"/>
    <w:uiPriority w:val="99"/>
    <w:semiHidden/>
    <w:unhideWhenUsed/>
    <w:rsid w:val="00B73FD2"/>
    <w:pPr>
      <w:spacing w:after="0"/>
    </w:pPr>
    <w:rPr>
      <w:rFonts w:ascii="Arial" w:eastAsiaTheme="minorEastAsia" w:hAnsi="Arial" w:cs="Arial"/>
      <w:lang w:val="pt-PT"/>
    </w:rPr>
  </w:style>
  <w:style w:type="table" w:styleId="Tabelaprofissional">
    <w:name w:val="Table Professional"/>
    <w:basedOn w:val="Tabelanormal"/>
    <w:uiPriority w:val="99"/>
    <w:semiHidden/>
    <w:unhideWhenUsed/>
    <w:rsid w:val="00B73FD2"/>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simples1">
    <w:name w:val="Table Simple 1"/>
    <w:basedOn w:val="Tabelanormal"/>
    <w:uiPriority w:val="99"/>
    <w:semiHidden/>
    <w:unhideWhenUsed/>
    <w:rsid w:val="00B73FD2"/>
    <w:rPr>
      <w:color w:val="auto"/>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simples2">
    <w:name w:val="Table Simple 2"/>
    <w:basedOn w:val="Tabelanormal"/>
    <w:uiPriority w:val="99"/>
    <w:semiHidden/>
    <w:unhideWhenUsed/>
    <w:rsid w:val="00B73FD2"/>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simples3">
    <w:name w:val="Table Simple 3"/>
    <w:basedOn w:val="Tabelanormal"/>
    <w:uiPriority w:val="99"/>
    <w:semiHidden/>
    <w:unhideWhenUsed/>
    <w:rsid w:val="00B73FD2"/>
    <w:rPr>
      <w:color w:val="auto"/>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sutil1">
    <w:name w:val="Table Subtle 1"/>
    <w:basedOn w:val="Tabelanormal"/>
    <w:uiPriority w:val="99"/>
    <w:semiHidden/>
    <w:unhideWhenUsed/>
    <w:rsid w:val="00B73FD2"/>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util2">
    <w:name w:val="Table Subtle 2"/>
    <w:basedOn w:val="Tabelanormal"/>
    <w:uiPriority w:val="99"/>
    <w:semiHidden/>
    <w:unhideWhenUsed/>
    <w:rsid w:val="00B73FD2"/>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comtema">
    <w:name w:val="Table Theme"/>
    <w:basedOn w:val="Tabelanormal"/>
    <w:uiPriority w:val="99"/>
    <w:semiHidden/>
    <w:unhideWhenUsed/>
    <w:rsid w:val="00B73FD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eladaWeb1">
    <w:name w:val="Table Web 1"/>
    <w:basedOn w:val="Tabelanormal"/>
    <w:uiPriority w:val="99"/>
    <w:semiHidden/>
    <w:unhideWhenUsed/>
    <w:rsid w:val="00B73FD2"/>
    <w:rPr>
      <w:color w:val="auto"/>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daWeb2">
    <w:name w:val="Table Web 2"/>
    <w:basedOn w:val="Tabelanormal"/>
    <w:uiPriority w:val="99"/>
    <w:semiHidden/>
    <w:unhideWhenUsed/>
    <w:rsid w:val="00B73FD2"/>
    <w:rPr>
      <w:color w:val="auto"/>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daWeb3">
    <w:name w:val="Table Web 3"/>
    <w:basedOn w:val="Tabelanormal"/>
    <w:uiPriority w:val="99"/>
    <w:semiHidden/>
    <w:unhideWhenUsed/>
    <w:rsid w:val="00B73FD2"/>
    <w:rPr>
      <w:color w:val="auto"/>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tulo">
    <w:name w:val="Title"/>
    <w:basedOn w:val="Normal"/>
    <w:next w:val="Normal"/>
    <w:link w:val="TtuloChar"/>
    <w:qFormat/>
    <w:rsid w:val="00B73FD2"/>
    <w:pPr>
      <w:spacing w:after="0" w:line="240" w:lineRule="auto"/>
      <w:contextualSpacing/>
    </w:pPr>
    <w:rPr>
      <w:rFonts w:ascii="Arial" w:eastAsiaTheme="majorEastAsia" w:hAnsi="Arial" w:cs="Arial"/>
      <w:spacing w:val="-10"/>
      <w:kern w:val="28"/>
      <w:sz w:val="56"/>
      <w:szCs w:val="56"/>
      <w:lang w:val="pt-PT"/>
    </w:rPr>
  </w:style>
  <w:style w:type="character" w:customStyle="1" w:styleId="TtuloChar">
    <w:name w:val="Título Char"/>
    <w:basedOn w:val="Fontepargpadro"/>
    <w:link w:val="Ttulo"/>
    <w:rsid w:val="00B73FD2"/>
    <w:rPr>
      <w:rFonts w:ascii="Arial" w:eastAsiaTheme="majorEastAsia" w:hAnsi="Arial" w:cs="Arial"/>
      <w:color w:val="auto"/>
      <w:spacing w:val="-10"/>
      <w:kern w:val="28"/>
      <w:sz w:val="56"/>
      <w:szCs w:val="56"/>
    </w:rPr>
  </w:style>
  <w:style w:type="paragraph" w:styleId="Ttulodendicedeautoridades">
    <w:name w:val="toa heading"/>
    <w:basedOn w:val="Normal"/>
    <w:next w:val="Normal"/>
    <w:uiPriority w:val="99"/>
    <w:semiHidden/>
    <w:unhideWhenUsed/>
    <w:rsid w:val="00B73FD2"/>
    <w:pPr>
      <w:spacing w:before="120" w:after="300"/>
    </w:pPr>
    <w:rPr>
      <w:rFonts w:ascii="Arial" w:eastAsiaTheme="majorEastAsia" w:hAnsi="Arial" w:cs="Arial"/>
      <w:b/>
      <w:bCs/>
      <w:sz w:val="24"/>
      <w:szCs w:val="24"/>
      <w:lang w:val="pt-PT"/>
    </w:rPr>
  </w:style>
  <w:style w:type="paragraph" w:styleId="Sumrio1">
    <w:name w:val="toc 1"/>
    <w:basedOn w:val="Normal"/>
    <w:next w:val="Normal"/>
    <w:autoRedefine/>
    <w:uiPriority w:val="39"/>
    <w:semiHidden/>
    <w:unhideWhenUsed/>
    <w:rsid w:val="00B73FD2"/>
    <w:pPr>
      <w:spacing w:after="100"/>
    </w:pPr>
    <w:rPr>
      <w:rFonts w:ascii="Arial" w:eastAsiaTheme="minorEastAsia" w:hAnsi="Arial" w:cs="Arial"/>
      <w:lang w:val="pt-PT"/>
    </w:rPr>
  </w:style>
  <w:style w:type="paragraph" w:styleId="Sumrio2">
    <w:name w:val="toc 2"/>
    <w:basedOn w:val="Normal"/>
    <w:next w:val="Normal"/>
    <w:autoRedefine/>
    <w:uiPriority w:val="39"/>
    <w:semiHidden/>
    <w:unhideWhenUsed/>
    <w:rsid w:val="00B73FD2"/>
    <w:pPr>
      <w:spacing w:after="100"/>
      <w:ind w:left="220"/>
    </w:pPr>
    <w:rPr>
      <w:rFonts w:ascii="Arial" w:eastAsiaTheme="minorEastAsia" w:hAnsi="Arial" w:cs="Arial"/>
      <w:lang w:val="pt-PT"/>
    </w:rPr>
  </w:style>
  <w:style w:type="paragraph" w:styleId="Sumrio3">
    <w:name w:val="toc 3"/>
    <w:basedOn w:val="Normal"/>
    <w:next w:val="Normal"/>
    <w:autoRedefine/>
    <w:uiPriority w:val="39"/>
    <w:semiHidden/>
    <w:unhideWhenUsed/>
    <w:rsid w:val="00B73FD2"/>
    <w:pPr>
      <w:spacing w:after="100"/>
      <w:ind w:left="440"/>
    </w:pPr>
    <w:rPr>
      <w:rFonts w:ascii="Arial" w:eastAsiaTheme="minorEastAsia" w:hAnsi="Arial" w:cs="Arial"/>
      <w:lang w:val="pt-PT"/>
    </w:rPr>
  </w:style>
  <w:style w:type="paragraph" w:styleId="Sumrio4">
    <w:name w:val="toc 4"/>
    <w:basedOn w:val="Normal"/>
    <w:next w:val="Normal"/>
    <w:autoRedefine/>
    <w:uiPriority w:val="39"/>
    <w:semiHidden/>
    <w:unhideWhenUsed/>
    <w:rsid w:val="00B73FD2"/>
    <w:pPr>
      <w:spacing w:after="100"/>
      <w:ind w:left="660"/>
    </w:pPr>
    <w:rPr>
      <w:rFonts w:ascii="Arial" w:eastAsiaTheme="minorEastAsia" w:hAnsi="Arial" w:cs="Arial"/>
      <w:lang w:val="pt-PT"/>
    </w:rPr>
  </w:style>
  <w:style w:type="paragraph" w:styleId="Sumrio5">
    <w:name w:val="toc 5"/>
    <w:basedOn w:val="Normal"/>
    <w:next w:val="Normal"/>
    <w:autoRedefine/>
    <w:uiPriority w:val="39"/>
    <w:semiHidden/>
    <w:unhideWhenUsed/>
    <w:rsid w:val="00B73FD2"/>
    <w:pPr>
      <w:spacing w:after="100"/>
      <w:ind w:left="880"/>
    </w:pPr>
    <w:rPr>
      <w:rFonts w:ascii="Arial" w:eastAsiaTheme="minorEastAsia" w:hAnsi="Arial" w:cs="Arial"/>
      <w:lang w:val="pt-PT"/>
    </w:rPr>
  </w:style>
  <w:style w:type="paragraph" w:styleId="Sumrio6">
    <w:name w:val="toc 6"/>
    <w:basedOn w:val="Normal"/>
    <w:next w:val="Normal"/>
    <w:autoRedefine/>
    <w:uiPriority w:val="39"/>
    <w:semiHidden/>
    <w:unhideWhenUsed/>
    <w:rsid w:val="00B73FD2"/>
    <w:pPr>
      <w:spacing w:after="100"/>
      <w:ind w:left="1100"/>
    </w:pPr>
    <w:rPr>
      <w:rFonts w:ascii="Arial" w:eastAsiaTheme="minorEastAsia" w:hAnsi="Arial" w:cs="Arial"/>
      <w:lang w:val="pt-PT"/>
    </w:rPr>
  </w:style>
  <w:style w:type="paragraph" w:styleId="Sumrio7">
    <w:name w:val="toc 7"/>
    <w:basedOn w:val="Normal"/>
    <w:next w:val="Normal"/>
    <w:autoRedefine/>
    <w:uiPriority w:val="39"/>
    <w:semiHidden/>
    <w:unhideWhenUsed/>
    <w:rsid w:val="00B73FD2"/>
    <w:pPr>
      <w:spacing w:after="100"/>
      <w:ind w:left="1320"/>
    </w:pPr>
    <w:rPr>
      <w:rFonts w:ascii="Arial" w:eastAsiaTheme="minorEastAsia" w:hAnsi="Arial" w:cs="Arial"/>
      <w:lang w:val="pt-PT"/>
    </w:rPr>
  </w:style>
  <w:style w:type="paragraph" w:styleId="Sumrio8">
    <w:name w:val="toc 8"/>
    <w:basedOn w:val="Normal"/>
    <w:next w:val="Normal"/>
    <w:autoRedefine/>
    <w:uiPriority w:val="39"/>
    <w:semiHidden/>
    <w:unhideWhenUsed/>
    <w:rsid w:val="00B73FD2"/>
    <w:pPr>
      <w:spacing w:after="100"/>
      <w:ind w:left="1540"/>
    </w:pPr>
    <w:rPr>
      <w:rFonts w:ascii="Arial" w:eastAsiaTheme="minorEastAsia" w:hAnsi="Arial" w:cs="Arial"/>
      <w:lang w:val="pt-PT"/>
    </w:rPr>
  </w:style>
  <w:style w:type="paragraph" w:styleId="Sumrio9">
    <w:name w:val="toc 9"/>
    <w:basedOn w:val="Normal"/>
    <w:next w:val="Normal"/>
    <w:autoRedefine/>
    <w:uiPriority w:val="39"/>
    <w:semiHidden/>
    <w:unhideWhenUsed/>
    <w:rsid w:val="00B73FD2"/>
    <w:pPr>
      <w:spacing w:after="100"/>
      <w:ind w:left="1760"/>
    </w:pPr>
    <w:rPr>
      <w:rFonts w:ascii="Arial" w:eastAsiaTheme="minorEastAsia" w:hAnsi="Arial" w:cs="Arial"/>
      <w:lang w:val="pt-PT"/>
    </w:rPr>
  </w:style>
  <w:style w:type="paragraph" w:styleId="CabealhodoSumrio">
    <w:name w:val="TOC Heading"/>
    <w:basedOn w:val="Ttulo1"/>
    <w:next w:val="Normal"/>
    <w:uiPriority w:val="39"/>
    <w:semiHidden/>
    <w:unhideWhenUsed/>
    <w:qFormat/>
    <w:rsid w:val="00B73FD2"/>
    <w:pPr>
      <w:spacing w:before="240"/>
      <w:outlineLvl w:val="9"/>
    </w:pPr>
    <w:rPr>
      <w:b w:val="0"/>
      <w:bCs w:val="0"/>
      <w:color w:val="381212" w:themeColor="accent1" w:themeShade="BF"/>
      <w:sz w:val="32"/>
      <w:szCs w:val="32"/>
    </w:rPr>
  </w:style>
  <w:style w:type="character" w:customStyle="1" w:styleId="Mention">
    <w:name w:val="Mention"/>
    <w:basedOn w:val="Fontepargpadro"/>
    <w:uiPriority w:val="99"/>
    <w:semiHidden/>
    <w:unhideWhenUsed/>
    <w:rsid w:val="00B73FD2"/>
    <w:rPr>
      <w:rFonts w:ascii="Arial" w:hAnsi="Arial" w:cs="Arial"/>
      <w:color w:val="2B579A"/>
      <w:shd w:val="clear" w:color="auto" w:fill="E1DFDD"/>
    </w:rPr>
  </w:style>
  <w:style w:type="numbering" w:styleId="111111">
    <w:name w:val="Outline List 2"/>
    <w:basedOn w:val="Semlista"/>
    <w:uiPriority w:val="99"/>
    <w:semiHidden/>
    <w:unhideWhenUsed/>
    <w:rsid w:val="00B73FD2"/>
    <w:pPr>
      <w:numPr>
        <w:numId w:val="11"/>
      </w:numPr>
    </w:pPr>
  </w:style>
  <w:style w:type="numbering" w:styleId="1ai">
    <w:name w:val="Outline List 1"/>
    <w:basedOn w:val="Semlista"/>
    <w:uiPriority w:val="99"/>
    <w:semiHidden/>
    <w:unhideWhenUsed/>
    <w:rsid w:val="00B73FD2"/>
    <w:pPr>
      <w:numPr>
        <w:numId w:val="12"/>
      </w:numPr>
    </w:pPr>
  </w:style>
  <w:style w:type="character" w:customStyle="1" w:styleId="Hashtag">
    <w:name w:val="Hashtag"/>
    <w:basedOn w:val="Fontepargpadro"/>
    <w:uiPriority w:val="99"/>
    <w:semiHidden/>
    <w:unhideWhenUsed/>
    <w:rsid w:val="00B73FD2"/>
    <w:rPr>
      <w:rFonts w:ascii="Arial" w:hAnsi="Arial" w:cs="Arial"/>
      <w:color w:val="2B579A"/>
      <w:shd w:val="clear" w:color="auto" w:fill="E1DFDD"/>
    </w:rPr>
  </w:style>
  <w:style w:type="numbering" w:styleId="Artigoseo">
    <w:name w:val="Outline List 3"/>
    <w:basedOn w:val="Semlista"/>
    <w:uiPriority w:val="99"/>
    <w:semiHidden/>
    <w:unhideWhenUsed/>
    <w:rsid w:val="00B73FD2"/>
    <w:pPr>
      <w:numPr>
        <w:numId w:val="13"/>
      </w:numPr>
    </w:pPr>
  </w:style>
  <w:style w:type="character" w:customStyle="1" w:styleId="SmartHyperlink">
    <w:name w:val="Smart Hyperlink"/>
    <w:basedOn w:val="Fontepargpadro"/>
    <w:uiPriority w:val="99"/>
    <w:semiHidden/>
    <w:unhideWhenUsed/>
    <w:rsid w:val="00B73FD2"/>
    <w:rPr>
      <w:rFonts w:ascii="Arial" w:hAnsi="Arial" w:cs="Arial"/>
      <w:u w:val="dotted"/>
    </w:rPr>
  </w:style>
  <w:style w:type="character" w:customStyle="1" w:styleId="UnresolvedMention">
    <w:name w:val="Unresolved Mention"/>
    <w:basedOn w:val="Fontepargpadro"/>
    <w:uiPriority w:val="99"/>
    <w:semiHidden/>
    <w:unhideWhenUsed/>
    <w:rsid w:val="00B73FD2"/>
    <w:rPr>
      <w:rFonts w:ascii="Arial" w:hAnsi="Arial" w:cs="Arial"/>
      <w:color w:val="605E5C"/>
      <w:shd w:val="clear" w:color="auto" w:fill="E1DFDD"/>
    </w:rPr>
  </w:style>
  <w:style w:type="paragraph" w:customStyle="1" w:styleId="Default">
    <w:name w:val="Default"/>
    <w:rsid w:val="00875571"/>
    <w:pPr>
      <w:autoSpaceDE w:val="0"/>
      <w:autoSpaceDN w:val="0"/>
      <w:adjustRightInd w:val="0"/>
      <w:spacing w:after="0" w:line="240" w:lineRule="auto"/>
    </w:pPr>
    <w:rPr>
      <w:rFonts w:ascii="Calibri" w:hAnsi="Calibri" w:cs="Calibri"/>
      <w:color w:val="000000"/>
      <w:sz w:val="24"/>
      <w:szCs w:val="24"/>
      <w:lang w:val="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color w:val="000000" w:themeColor="text2" w:themeShade="BF"/>
        <w:sz w:val="22"/>
        <w:szCs w:val="22"/>
        <w:lang w:val="pt-PT" w:eastAsia="en-US" w:bidi="ar-SA"/>
      </w:rPr>
    </w:rPrDefault>
    <w:pPrDefault>
      <w:pPr>
        <w:spacing w:after="300" w:line="276" w:lineRule="auto"/>
      </w:pPr>
    </w:pPrDefault>
  </w:docDefaults>
  <w:latentStyles w:defLockedState="0" w:defUIPriority="99" w:defSemiHidden="1" w:defUnhideWhenUsed="1" w:defQFormat="0" w:count="267">
    <w:lsdException w:name="Normal" w:semiHidden="0" w:uiPriority="0" w:unhideWhenUsed="0" w:qFormat="1"/>
    <w:lsdException w:name="heading 1"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0" w:unhideWhenUsed="0" w:qFormat="1"/>
    <w:lsdException w:name="Closing" w:uiPriority="6" w:qFormat="1"/>
    <w:lsdException w:name="Signature" w:uiPriority="7" w:qFormat="1"/>
    <w:lsdException w:name="Default Paragraph Font" w:uiPriority="1"/>
    <w:lsdException w:name="Subtitle" w:uiPriority="11" w:qFormat="1"/>
    <w:lsdException w:name="Salutation" w:uiPriority="5" w:qFormat="1"/>
    <w:lsdException w:name="Date" w:uiPriority="4" w:qFormat="1"/>
    <w:lsdException w:name="Strong" w:uiPriority="19" w:unhideWhenUsed="0" w:qFormat="1"/>
    <w:lsdException w:name="Emphasis" w:uiPriority="20" w:unhideWhenUsed="0" w:qFormat="1"/>
    <w:lsdException w:name="Table Grid" w:semiHidden="0" w:uiPriority="59" w:unhideWhenUsed="0"/>
    <w:lsdException w:name="Placeholder Text" w:unhideWhenUsed="0"/>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unhideWhenUsed="0" w:qFormat="1"/>
    <w:lsdException w:name="Quote" w:uiPriority="29" w:unhideWhenUsed="0" w:qFormat="1"/>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Normal">
    <w:name w:val="Normal"/>
    <w:qFormat/>
    <w:rsid w:val="00441629"/>
    <w:pPr>
      <w:spacing w:after="200"/>
    </w:pPr>
    <w:rPr>
      <w:rFonts w:ascii="Calibri" w:eastAsia="Calibri" w:hAnsi="Calibri" w:cs="Times New Roman"/>
      <w:color w:val="auto"/>
      <w:lang w:val="pt-BR"/>
    </w:rPr>
  </w:style>
  <w:style w:type="paragraph" w:styleId="Ttulo1">
    <w:name w:val="heading 1"/>
    <w:basedOn w:val="Normal"/>
    <w:next w:val="Normal"/>
    <w:link w:val="Ttulo1Char"/>
    <w:uiPriority w:val="9"/>
    <w:semiHidden/>
    <w:rsid w:val="00B73FD2"/>
    <w:pPr>
      <w:keepNext/>
      <w:keepLines/>
      <w:spacing w:before="480" w:after="0"/>
      <w:outlineLvl w:val="0"/>
    </w:pPr>
    <w:rPr>
      <w:rFonts w:ascii="Arial" w:eastAsiaTheme="majorEastAsia" w:hAnsi="Arial" w:cs="Arial"/>
      <w:b/>
      <w:bCs/>
      <w:color w:val="B38600" w:themeColor="accent2" w:themeShade="80"/>
      <w:sz w:val="28"/>
      <w:szCs w:val="28"/>
      <w:lang w:val="pt-PT"/>
    </w:rPr>
  </w:style>
  <w:style w:type="paragraph" w:styleId="Ttulo2">
    <w:name w:val="heading 2"/>
    <w:basedOn w:val="Normal"/>
    <w:next w:val="Normal"/>
    <w:link w:val="Ttulo2Char"/>
    <w:uiPriority w:val="9"/>
    <w:semiHidden/>
    <w:rsid w:val="00B73FD2"/>
    <w:pPr>
      <w:keepNext/>
      <w:keepLines/>
      <w:spacing w:before="200" w:after="0"/>
      <w:outlineLvl w:val="1"/>
    </w:pPr>
    <w:rPr>
      <w:rFonts w:ascii="Arial" w:eastAsiaTheme="majorEastAsia" w:hAnsi="Arial" w:cs="Arial"/>
      <w:b/>
      <w:bCs/>
      <w:color w:val="262626" w:themeColor="text1" w:themeTint="D9"/>
      <w:sz w:val="26"/>
      <w:szCs w:val="26"/>
      <w:lang w:val="pt-PT"/>
    </w:rPr>
  </w:style>
  <w:style w:type="paragraph" w:styleId="Ttulo3">
    <w:name w:val="heading 3"/>
    <w:basedOn w:val="Normal"/>
    <w:next w:val="Normal"/>
    <w:link w:val="Ttulo3Char"/>
    <w:uiPriority w:val="9"/>
    <w:semiHidden/>
    <w:unhideWhenUsed/>
    <w:qFormat/>
    <w:rsid w:val="00B73FD2"/>
    <w:pPr>
      <w:keepNext/>
      <w:keepLines/>
      <w:spacing w:before="40" w:after="0"/>
      <w:outlineLvl w:val="2"/>
    </w:pPr>
    <w:rPr>
      <w:rFonts w:ascii="Arial" w:eastAsiaTheme="majorEastAsia" w:hAnsi="Arial" w:cs="Arial"/>
      <w:color w:val="250C0C" w:themeColor="accent1" w:themeShade="7F"/>
      <w:sz w:val="24"/>
      <w:szCs w:val="24"/>
      <w:lang w:val="pt-PT"/>
    </w:rPr>
  </w:style>
  <w:style w:type="paragraph" w:styleId="Ttulo4">
    <w:name w:val="heading 4"/>
    <w:basedOn w:val="Normal"/>
    <w:next w:val="Normal"/>
    <w:link w:val="Ttulo4Char"/>
    <w:uiPriority w:val="9"/>
    <w:semiHidden/>
    <w:unhideWhenUsed/>
    <w:qFormat/>
    <w:rsid w:val="00B73FD2"/>
    <w:pPr>
      <w:keepNext/>
      <w:keepLines/>
      <w:spacing w:before="40" w:after="0"/>
      <w:outlineLvl w:val="3"/>
    </w:pPr>
    <w:rPr>
      <w:rFonts w:ascii="Arial" w:eastAsiaTheme="majorEastAsia" w:hAnsi="Arial" w:cs="Arial"/>
      <w:i/>
      <w:iCs/>
      <w:color w:val="381212" w:themeColor="accent1" w:themeShade="BF"/>
      <w:lang w:val="pt-PT"/>
    </w:rPr>
  </w:style>
  <w:style w:type="paragraph" w:styleId="Ttulo5">
    <w:name w:val="heading 5"/>
    <w:basedOn w:val="Normal"/>
    <w:next w:val="Normal"/>
    <w:link w:val="Ttulo5Char"/>
    <w:uiPriority w:val="9"/>
    <w:semiHidden/>
    <w:unhideWhenUsed/>
    <w:qFormat/>
    <w:rsid w:val="00B73FD2"/>
    <w:pPr>
      <w:keepNext/>
      <w:keepLines/>
      <w:spacing w:before="40" w:after="0"/>
      <w:outlineLvl w:val="4"/>
    </w:pPr>
    <w:rPr>
      <w:rFonts w:ascii="Arial" w:eastAsiaTheme="majorEastAsia" w:hAnsi="Arial" w:cs="Arial"/>
      <w:color w:val="381212" w:themeColor="accent1" w:themeShade="BF"/>
      <w:lang w:val="pt-PT"/>
    </w:rPr>
  </w:style>
  <w:style w:type="paragraph" w:styleId="Ttulo6">
    <w:name w:val="heading 6"/>
    <w:basedOn w:val="Normal"/>
    <w:next w:val="Normal"/>
    <w:link w:val="Ttulo6Char"/>
    <w:uiPriority w:val="9"/>
    <w:semiHidden/>
    <w:unhideWhenUsed/>
    <w:qFormat/>
    <w:rsid w:val="00B73FD2"/>
    <w:pPr>
      <w:keepNext/>
      <w:keepLines/>
      <w:spacing w:before="40" w:after="0"/>
      <w:outlineLvl w:val="5"/>
    </w:pPr>
    <w:rPr>
      <w:rFonts w:ascii="Arial" w:eastAsiaTheme="majorEastAsia" w:hAnsi="Arial" w:cs="Arial"/>
      <w:color w:val="250C0C" w:themeColor="accent1" w:themeShade="7F"/>
      <w:lang w:val="pt-PT"/>
    </w:rPr>
  </w:style>
  <w:style w:type="paragraph" w:styleId="Ttulo7">
    <w:name w:val="heading 7"/>
    <w:basedOn w:val="Normal"/>
    <w:next w:val="Normal"/>
    <w:link w:val="Ttulo7Char"/>
    <w:uiPriority w:val="9"/>
    <w:semiHidden/>
    <w:unhideWhenUsed/>
    <w:qFormat/>
    <w:rsid w:val="00B73FD2"/>
    <w:pPr>
      <w:keepNext/>
      <w:keepLines/>
      <w:spacing w:before="40" w:after="0"/>
      <w:outlineLvl w:val="6"/>
    </w:pPr>
    <w:rPr>
      <w:rFonts w:ascii="Arial" w:eastAsiaTheme="majorEastAsia" w:hAnsi="Arial" w:cs="Arial"/>
      <w:i/>
      <w:iCs/>
      <w:color w:val="250C0C" w:themeColor="accent1" w:themeShade="7F"/>
      <w:lang w:val="pt-PT"/>
    </w:rPr>
  </w:style>
  <w:style w:type="paragraph" w:styleId="Ttulo8">
    <w:name w:val="heading 8"/>
    <w:basedOn w:val="Normal"/>
    <w:next w:val="Normal"/>
    <w:link w:val="Ttulo8Char"/>
    <w:uiPriority w:val="9"/>
    <w:semiHidden/>
    <w:unhideWhenUsed/>
    <w:qFormat/>
    <w:rsid w:val="00B73FD2"/>
    <w:pPr>
      <w:keepNext/>
      <w:keepLines/>
      <w:spacing w:before="40" w:after="0"/>
      <w:outlineLvl w:val="7"/>
    </w:pPr>
    <w:rPr>
      <w:rFonts w:ascii="Arial" w:eastAsiaTheme="majorEastAsia" w:hAnsi="Arial" w:cs="Arial"/>
      <w:color w:val="272727" w:themeColor="text1" w:themeTint="D8"/>
      <w:szCs w:val="21"/>
      <w:lang w:val="pt-PT"/>
    </w:rPr>
  </w:style>
  <w:style w:type="paragraph" w:styleId="Ttulo9">
    <w:name w:val="heading 9"/>
    <w:basedOn w:val="Normal"/>
    <w:next w:val="Normal"/>
    <w:link w:val="Ttulo9Char"/>
    <w:uiPriority w:val="9"/>
    <w:semiHidden/>
    <w:unhideWhenUsed/>
    <w:qFormat/>
    <w:rsid w:val="00B73FD2"/>
    <w:pPr>
      <w:keepNext/>
      <w:keepLines/>
      <w:spacing w:before="40" w:after="0"/>
      <w:outlineLvl w:val="8"/>
    </w:pPr>
    <w:rPr>
      <w:rFonts w:ascii="Arial" w:eastAsiaTheme="majorEastAsia" w:hAnsi="Arial" w:cs="Arial"/>
      <w:i/>
      <w:iCs/>
      <w:color w:val="272727" w:themeColor="text1" w:themeTint="D8"/>
      <w:szCs w:val="21"/>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semiHidden/>
    <w:rsid w:val="00B73FD2"/>
    <w:pPr>
      <w:spacing w:after="0" w:line="240" w:lineRule="auto"/>
    </w:pPr>
    <w:rPr>
      <w:rFonts w:ascii="Arial" w:eastAsiaTheme="minorEastAsia" w:hAnsi="Arial" w:cs="Arial"/>
      <w:lang w:val="pt-PT"/>
    </w:rPr>
  </w:style>
  <w:style w:type="character" w:customStyle="1" w:styleId="CabealhoChar">
    <w:name w:val="Cabeçalho Char"/>
    <w:basedOn w:val="Fontepargpadro"/>
    <w:link w:val="Cabealho"/>
    <w:uiPriority w:val="99"/>
    <w:semiHidden/>
    <w:rsid w:val="00B73FD2"/>
    <w:rPr>
      <w:rFonts w:ascii="Arial" w:hAnsi="Arial" w:cs="Arial"/>
      <w:color w:val="auto"/>
    </w:rPr>
  </w:style>
  <w:style w:type="paragraph" w:styleId="Rodap">
    <w:name w:val="footer"/>
    <w:basedOn w:val="Normal"/>
    <w:link w:val="RodapChar"/>
    <w:uiPriority w:val="99"/>
    <w:semiHidden/>
    <w:rsid w:val="00B73FD2"/>
    <w:pPr>
      <w:spacing w:after="0" w:line="240" w:lineRule="auto"/>
      <w:ind w:left="-720" w:right="-720"/>
      <w:jc w:val="center"/>
    </w:pPr>
    <w:rPr>
      <w:rFonts w:ascii="Arial" w:eastAsiaTheme="minorEastAsia" w:hAnsi="Arial" w:cs="Arial"/>
      <w:color w:val="B38600" w:themeColor="accent2" w:themeShade="80"/>
      <w:lang w:val="pt-PT"/>
    </w:rPr>
  </w:style>
  <w:style w:type="character" w:customStyle="1" w:styleId="RodapChar">
    <w:name w:val="Rodapé Char"/>
    <w:basedOn w:val="Fontepargpadro"/>
    <w:link w:val="Rodap"/>
    <w:uiPriority w:val="99"/>
    <w:semiHidden/>
    <w:rsid w:val="00B73FD2"/>
    <w:rPr>
      <w:rFonts w:ascii="Arial" w:hAnsi="Arial" w:cs="Arial"/>
      <w:color w:val="B38600" w:themeColor="accent2" w:themeShade="80"/>
    </w:rPr>
  </w:style>
  <w:style w:type="character" w:styleId="TextodoEspaoReservado">
    <w:name w:val="Placeholder Text"/>
    <w:basedOn w:val="Fontepargpadro"/>
    <w:uiPriority w:val="99"/>
    <w:semiHidden/>
    <w:rsid w:val="00B73FD2"/>
    <w:rPr>
      <w:rFonts w:ascii="Arial" w:hAnsi="Arial" w:cs="Arial"/>
      <w:color w:val="BFBFBF" w:themeColor="accent5" w:themeShade="BF"/>
      <w:sz w:val="22"/>
    </w:rPr>
  </w:style>
  <w:style w:type="paragraph" w:customStyle="1" w:styleId="Informaesdecontato">
    <w:name w:val="Informações de contato"/>
    <w:basedOn w:val="Normal"/>
    <w:uiPriority w:val="3"/>
    <w:qFormat/>
    <w:rsid w:val="00B73FD2"/>
    <w:pPr>
      <w:spacing w:after="0"/>
      <w:jc w:val="right"/>
    </w:pPr>
    <w:rPr>
      <w:rFonts w:ascii="Arial" w:eastAsiaTheme="minorEastAsia" w:hAnsi="Arial" w:cs="Arial"/>
      <w:sz w:val="20"/>
      <w:szCs w:val="18"/>
      <w:lang w:val="pt-PT"/>
    </w:rPr>
  </w:style>
  <w:style w:type="paragraph" w:styleId="Data">
    <w:name w:val="Date"/>
    <w:basedOn w:val="Normal"/>
    <w:next w:val="Saudao"/>
    <w:link w:val="DataChar"/>
    <w:uiPriority w:val="4"/>
    <w:unhideWhenUsed/>
    <w:qFormat/>
    <w:rsid w:val="00B73FD2"/>
    <w:pPr>
      <w:spacing w:before="960" w:after="960"/>
    </w:pPr>
    <w:rPr>
      <w:rFonts w:ascii="Arial" w:eastAsiaTheme="minorEastAsia" w:hAnsi="Arial" w:cs="Arial"/>
      <w:lang w:val="pt-PT"/>
    </w:rPr>
  </w:style>
  <w:style w:type="character" w:customStyle="1" w:styleId="DataChar">
    <w:name w:val="Data Char"/>
    <w:basedOn w:val="Fontepargpadro"/>
    <w:link w:val="Data"/>
    <w:uiPriority w:val="4"/>
    <w:rsid w:val="00B73FD2"/>
    <w:rPr>
      <w:rFonts w:ascii="Arial" w:hAnsi="Arial" w:cs="Arial"/>
      <w:color w:val="auto"/>
    </w:rPr>
  </w:style>
  <w:style w:type="paragraph" w:styleId="Encerramento">
    <w:name w:val="Closing"/>
    <w:basedOn w:val="Normal"/>
    <w:next w:val="Assinatura"/>
    <w:link w:val="EncerramentoChar"/>
    <w:uiPriority w:val="6"/>
    <w:unhideWhenUsed/>
    <w:qFormat/>
    <w:rsid w:val="00B73FD2"/>
    <w:pPr>
      <w:spacing w:after="960" w:line="240" w:lineRule="auto"/>
    </w:pPr>
    <w:rPr>
      <w:rFonts w:ascii="Arial" w:eastAsiaTheme="minorEastAsia" w:hAnsi="Arial" w:cs="Arial"/>
      <w:lang w:val="pt-PT"/>
    </w:rPr>
  </w:style>
  <w:style w:type="character" w:customStyle="1" w:styleId="EncerramentoChar">
    <w:name w:val="Encerramento Char"/>
    <w:basedOn w:val="Fontepargpadro"/>
    <w:link w:val="Encerramento"/>
    <w:uiPriority w:val="6"/>
    <w:rsid w:val="00B73FD2"/>
    <w:rPr>
      <w:rFonts w:ascii="Arial" w:hAnsi="Arial" w:cs="Arial"/>
      <w:color w:val="auto"/>
    </w:rPr>
  </w:style>
  <w:style w:type="character" w:customStyle="1" w:styleId="Ttulo1Char">
    <w:name w:val="Título 1 Char"/>
    <w:basedOn w:val="Fontepargpadro"/>
    <w:link w:val="Ttulo1"/>
    <w:uiPriority w:val="9"/>
    <w:semiHidden/>
    <w:rsid w:val="00B73FD2"/>
    <w:rPr>
      <w:rFonts w:ascii="Arial" w:eastAsiaTheme="majorEastAsia" w:hAnsi="Arial" w:cs="Arial"/>
      <w:b/>
      <w:bCs/>
      <w:color w:val="B38600" w:themeColor="accent2" w:themeShade="80"/>
      <w:sz w:val="28"/>
      <w:szCs w:val="28"/>
    </w:rPr>
  </w:style>
  <w:style w:type="character" w:customStyle="1" w:styleId="Ttulo2Char">
    <w:name w:val="Título 2 Char"/>
    <w:basedOn w:val="Fontepargpadro"/>
    <w:link w:val="Ttulo2"/>
    <w:uiPriority w:val="9"/>
    <w:semiHidden/>
    <w:rsid w:val="00B73FD2"/>
    <w:rPr>
      <w:rFonts w:ascii="Arial" w:eastAsiaTheme="majorEastAsia" w:hAnsi="Arial" w:cs="Arial"/>
      <w:b/>
      <w:bCs/>
      <w:color w:val="262626" w:themeColor="text1" w:themeTint="D9"/>
      <w:sz w:val="26"/>
      <w:szCs w:val="26"/>
    </w:rPr>
  </w:style>
  <w:style w:type="table" w:styleId="Tabelacomgrade">
    <w:name w:val="Table Grid"/>
    <w:basedOn w:val="Tabelanormal"/>
    <w:uiPriority w:val="59"/>
    <w:rsid w:val="00B73FD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balo">
    <w:name w:val="Balloon Text"/>
    <w:basedOn w:val="Normal"/>
    <w:link w:val="TextodebaloChar"/>
    <w:uiPriority w:val="99"/>
    <w:semiHidden/>
    <w:unhideWhenUsed/>
    <w:rsid w:val="00B73FD2"/>
    <w:pPr>
      <w:spacing w:after="0" w:line="240" w:lineRule="auto"/>
    </w:pPr>
    <w:rPr>
      <w:rFonts w:ascii="Segoe UI" w:eastAsiaTheme="minorEastAsia" w:hAnsi="Segoe UI" w:cs="Segoe UI"/>
      <w:szCs w:val="18"/>
      <w:lang w:val="pt-PT"/>
    </w:rPr>
  </w:style>
  <w:style w:type="character" w:customStyle="1" w:styleId="TextodebaloChar">
    <w:name w:val="Texto de balão Char"/>
    <w:basedOn w:val="Fontepargpadro"/>
    <w:link w:val="Textodebalo"/>
    <w:uiPriority w:val="99"/>
    <w:semiHidden/>
    <w:rsid w:val="00B73FD2"/>
    <w:rPr>
      <w:rFonts w:ascii="Segoe UI" w:hAnsi="Segoe UI" w:cs="Segoe UI"/>
      <w:color w:val="auto"/>
      <w:szCs w:val="18"/>
    </w:rPr>
  </w:style>
  <w:style w:type="paragraph" w:styleId="Bibliografia">
    <w:name w:val="Bibliography"/>
    <w:basedOn w:val="Normal"/>
    <w:next w:val="Normal"/>
    <w:uiPriority w:val="37"/>
    <w:semiHidden/>
    <w:unhideWhenUsed/>
    <w:rsid w:val="00B73FD2"/>
    <w:pPr>
      <w:spacing w:after="300"/>
    </w:pPr>
    <w:rPr>
      <w:rFonts w:ascii="Arial" w:eastAsiaTheme="minorEastAsia" w:hAnsi="Arial" w:cs="Arial"/>
      <w:lang w:val="pt-PT"/>
    </w:rPr>
  </w:style>
  <w:style w:type="paragraph" w:styleId="Textoembloco">
    <w:name w:val="Block Text"/>
    <w:basedOn w:val="Normal"/>
    <w:uiPriority w:val="99"/>
    <w:semiHidden/>
    <w:unhideWhenUsed/>
    <w:rsid w:val="00B73FD2"/>
    <w:pPr>
      <w:pBdr>
        <w:top w:val="single" w:sz="2" w:space="10" w:color="4B1919" w:themeColor="accent1" w:frame="1"/>
        <w:left w:val="single" w:sz="2" w:space="10" w:color="4B1919" w:themeColor="accent1" w:frame="1"/>
        <w:bottom w:val="single" w:sz="2" w:space="10" w:color="4B1919" w:themeColor="accent1" w:frame="1"/>
        <w:right w:val="single" w:sz="2" w:space="10" w:color="4B1919" w:themeColor="accent1" w:frame="1"/>
      </w:pBdr>
      <w:spacing w:after="300"/>
      <w:ind w:left="1152" w:right="1152"/>
    </w:pPr>
    <w:rPr>
      <w:rFonts w:ascii="Arial" w:eastAsiaTheme="minorEastAsia" w:hAnsi="Arial" w:cs="Arial"/>
      <w:i/>
      <w:iCs/>
      <w:color w:val="381212" w:themeColor="accent1" w:themeShade="BF"/>
      <w:lang w:val="pt-PT"/>
    </w:rPr>
  </w:style>
  <w:style w:type="paragraph" w:styleId="Corpodetexto">
    <w:name w:val="Body Text"/>
    <w:basedOn w:val="Normal"/>
    <w:link w:val="CorpodetextoChar"/>
    <w:uiPriority w:val="99"/>
    <w:semiHidden/>
    <w:unhideWhenUsed/>
    <w:rsid w:val="00B73FD2"/>
    <w:pPr>
      <w:spacing w:after="120"/>
    </w:pPr>
    <w:rPr>
      <w:rFonts w:ascii="Arial" w:eastAsiaTheme="minorEastAsia" w:hAnsi="Arial" w:cs="Arial"/>
      <w:lang w:val="pt-PT"/>
    </w:rPr>
  </w:style>
  <w:style w:type="character" w:customStyle="1" w:styleId="CorpodetextoChar">
    <w:name w:val="Corpo de texto Char"/>
    <w:basedOn w:val="Fontepargpadro"/>
    <w:link w:val="Corpodetexto"/>
    <w:uiPriority w:val="99"/>
    <w:semiHidden/>
    <w:rsid w:val="00B73FD2"/>
    <w:rPr>
      <w:rFonts w:ascii="Arial" w:hAnsi="Arial" w:cs="Arial"/>
      <w:color w:val="auto"/>
    </w:rPr>
  </w:style>
  <w:style w:type="paragraph" w:styleId="Corpodetexto2">
    <w:name w:val="Body Text 2"/>
    <w:basedOn w:val="Normal"/>
    <w:link w:val="Corpodetexto2Char"/>
    <w:uiPriority w:val="99"/>
    <w:semiHidden/>
    <w:unhideWhenUsed/>
    <w:rsid w:val="00B73FD2"/>
    <w:pPr>
      <w:spacing w:after="120" w:line="480" w:lineRule="auto"/>
    </w:pPr>
    <w:rPr>
      <w:rFonts w:ascii="Arial" w:eastAsiaTheme="minorEastAsia" w:hAnsi="Arial" w:cs="Arial"/>
      <w:lang w:val="pt-PT"/>
    </w:rPr>
  </w:style>
  <w:style w:type="character" w:customStyle="1" w:styleId="Corpodetexto2Char">
    <w:name w:val="Corpo de texto 2 Char"/>
    <w:basedOn w:val="Fontepargpadro"/>
    <w:link w:val="Corpodetexto2"/>
    <w:uiPriority w:val="99"/>
    <w:semiHidden/>
    <w:rsid w:val="00B73FD2"/>
    <w:rPr>
      <w:rFonts w:ascii="Arial" w:hAnsi="Arial" w:cs="Arial"/>
      <w:color w:val="auto"/>
    </w:rPr>
  </w:style>
  <w:style w:type="paragraph" w:styleId="Corpodetexto3">
    <w:name w:val="Body Text 3"/>
    <w:basedOn w:val="Normal"/>
    <w:link w:val="Corpodetexto3Char"/>
    <w:uiPriority w:val="99"/>
    <w:semiHidden/>
    <w:unhideWhenUsed/>
    <w:rsid w:val="00B73FD2"/>
    <w:pPr>
      <w:spacing w:after="120"/>
    </w:pPr>
    <w:rPr>
      <w:rFonts w:ascii="Arial" w:eastAsiaTheme="minorEastAsia" w:hAnsi="Arial" w:cs="Arial"/>
      <w:szCs w:val="16"/>
      <w:lang w:val="pt-PT"/>
    </w:rPr>
  </w:style>
  <w:style w:type="character" w:customStyle="1" w:styleId="Corpodetexto3Char">
    <w:name w:val="Corpo de texto 3 Char"/>
    <w:basedOn w:val="Fontepargpadro"/>
    <w:link w:val="Corpodetexto3"/>
    <w:uiPriority w:val="99"/>
    <w:semiHidden/>
    <w:rsid w:val="00B73FD2"/>
    <w:rPr>
      <w:rFonts w:ascii="Arial" w:hAnsi="Arial" w:cs="Arial"/>
      <w:color w:val="auto"/>
      <w:szCs w:val="16"/>
    </w:rPr>
  </w:style>
  <w:style w:type="paragraph" w:styleId="Primeirorecuodecorpodetexto">
    <w:name w:val="Body Text First Indent"/>
    <w:basedOn w:val="Corpodetexto"/>
    <w:link w:val="PrimeirorecuodecorpodetextoChar"/>
    <w:uiPriority w:val="99"/>
    <w:semiHidden/>
    <w:unhideWhenUsed/>
    <w:rsid w:val="00B73FD2"/>
    <w:pPr>
      <w:spacing w:after="300"/>
      <w:ind w:firstLine="360"/>
    </w:pPr>
  </w:style>
  <w:style w:type="character" w:customStyle="1" w:styleId="PrimeirorecuodecorpodetextoChar">
    <w:name w:val="Primeiro recuo de corpo de texto Char"/>
    <w:basedOn w:val="CorpodetextoChar"/>
    <w:link w:val="Primeirorecuodecorpodetexto"/>
    <w:uiPriority w:val="99"/>
    <w:semiHidden/>
    <w:rsid w:val="00B73FD2"/>
    <w:rPr>
      <w:rFonts w:ascii="Arial" w:hAnsi="Arial" w:cs="Arial"/>
      <w:color w:val="auto"/>
    </w:rPr>
  </w:style>
  <w:style w:type="paragraph" w:styleId="Recuodecorpodetexto">
    <w:name w:val="Body Text Indent"/>
    <w:basedOn w:val="Normal"/>
    <w:link w:val="RecuodecorpodetextoChar"/>
    <w:uiPriority w:val="99"/>
    <w:semiHidden/>
    <w:unhideWhenUsed/>
    <w:rsid w:val="00B73FD2"/>
    <w:pPr>
      <w:spacing w:after="120"/>
      <w:ind w:left="360"/>
    </w:pPr>
    <w:rPr>
      <w:rFonts w:ascii="Arial" w:eastAsiaTheme="minorEastAsia" w:hAnsi="Arial" w:cs="Arial"/>
      <w:lang w:val="pt-PT"/>
    </w:rPr>
  </w:style>
  <w:style w:type="character" w:customStyle="1" w:styleId="RecuodecorpodetextoChar">
    <w:name w:val="Recuo de corpo de texto Char"/>
    <w:basedOn w:val="Fontepargpadro"/>
    <w:link w:val="Recuodecorpodetexto"/>
    <w:uiPriority w:val="99"/>
    <w:semiHidden/>
    <w:rsid w:val="00B73FD2"/>
    <w:rPr>
      <w:rFonts w:ascii="Arial" w:hAnsi="Arial" w:cs="Arial"/>
      <w:color w:val="auto"/>
    </w:rPr>
  </w:style>
  <w:style w:type="paragraph" w:styleId="Primeirorecuodecorpodetexto2">
    <w:name w:val="Body Text First Indent 2"/>
    <w:basedOn w:val="Recuodecorpodetexto"/>
    <w:link w:val="Primeirorecuodecorpodetexto2Char"/>
    <w:uiPriority w:val="99"/>
    <w:semiHidden/>
    <w:unhideWhenUsed/>
    <w:rsid w:val="00B73FD2"/>
    <w:pPr>
      <w:spacing w:after="300"/>
      <w:ind w:firstLine="360"/>
    </w:pPr>
  </w:style>
  <w:style w:type="character" w:customStyle="1" w:styleId="Primeirorecuodecorpodetexto2Char">
    <w:name w:val="Primeiro recuo de corpo de texto 2 Char"/>
    <w:basedOn w:val="RecuodecorpodetextoChar"/>
    <w:link w:val="Primeirorecuodecorpodetexto2"/>
    <w:uiPriority w:val="99"/>
    <w:semiHidden/>
    <w:rsid w:val="00B73FD2"/>
    <w:rPr>
      <w:rFonts w:ascii="Arial" w:hAnsi="Arial" w:cs="Arial"/>
      <w:color w:val="auto"/>
    </w:rPr>
  </w:style>
  <w:style w:type="paragraph" w:styleId="Recuodecorpodetexto2">
    <w:name w:val="Body Text Indent 2"/>
    <w:basedOn w:val="Normal"/>
    <w:link w:val="Recuodecorpodetexto2Char"/>
    <w:uiPriority w:val="99"/>
    <w:semiHidden/>
    <w:unhideWhenUsed/>
    <w:rsid w:val="00B73FD2"/>
    <w:pPr>
      <w:spacing w:after="120" w:line="480" w:lineRule="auto"/>
      <w:ind w:left="360"/>
    </w:pPr>
    <w:rPr>
      <w:rFonts w:ascii="Arial" w:eastAsiaTheme="minorEastAsia" w:hAnsi="Arial" w:cs="Arial"/>
      <w:lang w:val="pt-PT"/>
    </w:rPr>
  </w:style>
  <w:style w:type="character" w:customStyle="1" w:styleId="Recuodecorpodetexto2Char">
    <w:name w:val="Recuo de corpo de texto 2 Char"/>
    <w:basedOn w:val="Fontepargpadro"/>
    <w:link w:val="Recuodecorpodetexto2"/>
    <w:uiPriority w:val="99"/>
    <w:semiHidden/>
    <w:rsid w:val="00B73FD2"/>
    <w:rPr>
      <w:rFonts w:ascii="Arial" w:hAnsi="Arial" w:cs="Arial"/>
      <w:color w:val="auto"/>
    </w:rPr>
  </w:style>
  <w:style w:type="paragraph" w:styleId="Recuodecorpodetexto3">
    <w:name w:val="Body Text Indent 3"/>
    <w:basedOn w:val="Normal"/>
    <w:link w:val="Recuodecorpodetexto3Char"/>
    <w:uiPriority w:val="99"/>
    <w:semiHidden/>
    <w:unhideWhenUsed/>
    <w:rsid w:val="00B73FD2"/>
    <w:pPr>
      <w:spacing w:after="120"/>
      <w:ind w:left="360"/>
    </w:pPr>
    <w:rPr>
      <w:rFonts w:ascii="Arial" w:eastAsiaTheme="minorEastAsia" w:hAnsi="Arial" w:cs="Arial"/>
      <w:szCs w:val="16"/>
      <w:lang w:val="pt-PT"/>
    </w:rPr>
  </w:style>
  <w:style w:type="character" w:customStyle="1" w:styleId="Recuodecorpodetexto3Char">
    <w:name w:val="Recuo de corpo de texto 3 Char"/>
    <w:basedOn w:val="Fontepargpadro"/>
    <w:link w:val="Recuodecorpodetexto3"/>
    <w:uiPriority w:val="99"/>
    <w:semiHidden/>
    <w:rsid w:val="00B73FD2"/>
    <w:rPr>
      <w:rFonts w:ascii="Arial" w:hAnsi="Arial" w:cs="Arial"/>
      <w:color w:val="auto"/>
      <w:szCs w:val="16"/>
    </w:rPr>
  </w:style>
  <w:style w:type="character" w:styleId="TtulodoLivro">
    <w:name w:val="Book Title"/>
    <w:basedOn w:val="Fontepargpadro"/>
    <w:uiPriority w:val="33"/>
    <w:semiHidden/>
    <w:qFormat/>
    <w:rsid w:val="00B73FD2"/>
    <w:rPr>
      <w:rFonts w:ascii="Arial" w:hAnsi="Arial" w:cs="Arial"/>
      <w:b/>
      <w:bCs/>
      <w:i/>
      <w:iCs/>
      <w:spacing w:val="5"/>
      <w:sz w:val="22"/>
    </w:rPr>
  </w:style>
  <w:style w:type="paragraph" w:styleId="Legenda">
    <w:name w:val="caption"/>
    <w:basedOn w:val="Normal"/>
    <w:next w:val="Normal"/>
    <w:uiPriority w:val="35"/>
    <w:semiHidden/>
    <w:unhideWhenUsed/>
    <w:qFormat/>
    <w:rsid w:val="00B73FD2"/>
    <w:pPr>
      <w:spacing w:line="240" w:lineRule="auto"/>
    </w:pPr>
    <w:rPr>
      <w:rFonts w:ascii="Arial" w:eastAsiaTheme="minorEastAsia" w:hAnsi="Arial" w:cs="Arial"/>
      <w:i/>
      <w:iCs/>
      <w:color w:val="000000" w:themeColor="text2"/>
      <w:szCs w:val="18"/>
      <w:lang w:val="pt-PT"/>
    </w:rPr>
  </w:style>
  <w:style w:type="table" w:styleId="GradeColorida">
    <w:name w:val="Colorful Grid"/>
    <w:basedOn w:val="Tabelanormal"/>
    <w:uiPriority w:val="73"/>
    <w:semiHidden/>
    <w:unhideWhenUsed/>
    <w:rsid w:val="00B73FD2"/>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adeColorida-nfase1">
    <w:name w:val="Colorful Grid Accent 1"/>
    <w:basedOn w:val="Tabelanormal"/>
    <w:uiPriority w:val="73"/>
    <w:semiHidden/>
    <w:unhideWhenUsed/>
    <w:rsid w:val="00B73FD2"/>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C1C1" w:themeFill="accent1" w:themeFillTint="33"/>
    </w:tcPr>
    <w:tblStylePr w:type="firstRow">
      <w:rPr>
        <w:b/>
        <w:bCs/>
      </w:rPr>
      <w:tblPr/>
      <w:tcPr>
        <w:shd w:val="clear" w:color="auto" w:fill="D68484" w:themeFill="accent1" w:themeFillTint="66"/>
      </w:tcPr>
    </w:tblStylePr>
    <w:tblStylePr w:type="lastRow">
      <w:rPr>
        <w:b/>
        <w:bCs/>
        <w:color w:val="000000" w:themeColor="text1"/>
      </w:rPr>
      <w:tblPr/>
      <w:tcPr>
        <w:shd w:val="clear" w:color="auto" w:fill="D68484" w:themeFill="accent1" w:themeFillTint="66"/>
      </w:tcPr>
    </w:tblStylePr>
    <w:tblStylePr w:type="firstCol">
      <w:rPr>
        <w:color w:val="FFFFFF" w:themeColor="background1"/>
      </w:rPr>
      <w:tblPr/>
      <w:tcPr>
        <w:shd w:val="clear" w:color="auto" w:fill="381212" w:themeFill="accent1" w:themeFillShade="BF"/>
      </w:tcPr>
    </w:tblStylePr>
    <w:tblStylePr w:type="lastCol">
      <w:rPr>
        <w:color w:val="FFFFFF" w:themeColor="background1"/>
      </w:rPr>
      <w:tblPr/>
      <w:tcPr>
        <w:shd w:val="clear" w:color="auto" w:fill="381212" w:themeFill="accent1" w:themeFillShade="BF"/>
      </w:tcPr>
    </w:tblStylePr>
    <w:tblStylePr w:type="band1Vert">
      <w:tblPr/>
      <w:tcPr>
        <w:shd w:val="clear" w:color="auto" w:fill="CC6565" w:themeFill="accent1" w:themeFillTint="7F"/>
      </w:tcPr>
    </w:tblStylePr>
    <w:tblStylePr w:type="band1Horz">
      <w:tblPr/>
      <w:tcPr>
        <w:shd w:val="clear" w:color="auto" w:fill="CC6565" w:themeFill="accent1" w:themeFillTint="7F"/>
      </w:tcPr>
    </w:tblStylePr>
  </w:style>
  <w:style w:type="table" w:styleId="GradeColorida-nfase2">
    <w:name w:val="Colorful Grid Accent 2"/>
    <w:basedOn w:val="Tabelanormal"/>
    <w:uiPriority w:val="73"/>
    <w:semiHidden/>
    <w:unhideWhenUsed/>
    <w:rsid w:val="00B73FD2"/>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FF7E0" w:themeFill="accent2" w:themeFillTint="33"/>
    </w:tcPr>
    <w:tblStylePr w:type="firstRow">
      <w:rPr>
        <w:b/>
        <w:bCs/>
      </w:rPr>
      <w:tblPr/>
      <w:tcPr>
        <w:shd w:val="clear" w:color="auto" w:fill="FFEFC1" w:themeFill="accent2" w:themeFillTint="66"/>
      </w:tcPr>
    </w:tblStylePr>
    <w:tblStylePr w:type="lastRow">
      <w:rPr>
        <w:b/>
        <w:bCs/>
        <w:color w:val="000000" w:themeColor="text1"/>
      </w:rPr>
      <w:tblPr/>
      <w:tcPr>
        <w:shd w:val="clear" w:color="auto" w:fill="FFEFC1" w:themeFill="accent2" w:themeFillTint="66"/>
      </w:tcPr>
    </w:tblStylePr>
    <w:tblStylePr w:type="firstCol">
      <w:rPr>
        <w:color w:val="FFFFFF" w:themeColor="background1"/>
      </w:rPr>
      <w:tblPr/>
      <w:tcPr>
        <w:shd w:val="clear" w:color="auto" w:fill="FFC20C" w:themeFill="accent2" w:themeFillShade="BF"/>
      </w:tcPr>
    </w:tblStylePr>
    <w:tblStylePr w:type="lastCol">
      <w:rPr>
        <w:color w:val="FFFFFF" w:themeColor="background1"/>
      </w:rPr>
      <w:tblPr/>
      <w:tcPr>
        <w:shd w:val="clear" w:color="auto" w:fill="FFC20C" w:themeFill="accent2" w:themeFillShade="BF"/>
      </w:tcPr>
    </w:tblStylePr>
    <w:tblStylePr w:type="band1Vert">
      <w:tblPr/>
      <w:tcPr>
        <w:shd w:val="clear" w:color="auto" w:fill="FFEBB2" w:themeFill="accent2" w:themeFillTint="7F"/>
      </w:tcPr>
    </w:tblStylePr>
    <w:tblStylePr w:type="band1Horz">
      <w:tblPr/>
      <w:tcPr>
        <w:shd w:val="clear" w:color="auto" w:fill="FFEBB2" w:themeFill="accent2" w:themeFillTint="7F"/>
      </w:tcPr>
    </w:tblStylePr>
  </w:style>
  <w:style w:type="table" w:styleId="GradeColorida-nfase3">
    <w:name w:val="Colorful Grid Accent 3"/>
    <w:basedOn w:val="Tabelanormal"/>
    <w:uiPriority w:val="73"/>
    <w:semiHidden/>
    <w:unhideWhenUsed/>
    <w:rsid w:val="00B73FD2"/>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6F5F2" w:themeFill="accent3" w:themeFillTint="33"/>
    </w:tcPr>
    <w:tblStylePr w:type="firstRow">
      <w:rPr>
        <w:b/>
        <w:bCs/>
      </w:rPr>
      <w:tblPr/>
      <w:tcPr>
        <w:shd w:val="clear" w:color="auto" w:fill="CEEBE6" w:themeFill="accent3" w:themeFillTint="66"/>
      </w:tcPr>
    </w:tblStylePr>
    <w:tblStylePr w:type="lastRow">
      <w:rPr>
        <w:b/>
        <w:bCs/>
        <w:color w:val="000000" w:themeColor="text1"/>
      </w:rPr>
      <w:tblPr/>
      <w:tcPr>
        <w:shd w:val="clear" w:color="auto" w:fill="CEEBE6" w:themeFill="accent3" w:themeFillTint="66"/>
      </w:tcPr>
    </w:tblStylePr>
    <w:tblStylePr w:type="firstCol">
      <w:rPr>
        <w:color w:val="FFFFFF" w:themeColor="background1"/>
      </w:rPr>
      <w:tblPr/>
      <w:tcPr>
        <w:shd w:val="clear" w:color="auto" w:fill="49B3A1" w:themeFill="accent3" w:themeFillShade="BF"/>
      </w:tcPr>
    </w:tblStylePr>
    <w:tblStylePr w:type="lastCol">
      <w:rPr>
        <w:color w:val="FFFFFF" w:themeColor="background1"/>
      </w:rPr>
      <w:tblPr/>
      <w:tcPr>
        <w:shd w:val="clear" w:color="auto" w:fill="49B3A1" w:themeFill="accent3" w:themeFillShade="BF"/>
      </w:tcPr>
    </w:tblStylePr>
    <w:tblStylePr w:type="band1Vert">
      <w:tblPr/>
      <w:tcPr>
        <w:shd w:val="clear" w:color="auto" w:fill="C2E6E0" w:themeFill="accent3" w:themeFillTint="7F"/>
      </w:tcPr>
    </w:tblStylePr>
    <w:tblStylePr w:type="band1Horz">
      <w:tblPr/>
      <w:tcPr>
        <w:shd w:val="clear" w:color="auto" w:fill="C2E6E0" w:themeFill="accent3" w:themeFillTint="7F"/>
      </w:tcPr>
    </w:tblStylePr>
  </w:style>
  <w:style w:type="table" w:styleId="GradeColorida-nfase4">
    <w:name w:val="Colorful Grid Accent 4"/>
    <w:basedOn w:val="Tabelanormal"/>
    <w:uiPriority w:val="73"/>
    <w:semiHidden/>
    <w:unhideWhenUsed/>
    <w:rsid w:val="00B73FD2"/>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8D6D6" w:themeFill="accent4" w:themeFillTint="33"/>
    </w:tcPr>
    <w:tblStylePr w:type="firstRow">
      <w:rPr>
        <w:b/>
        <w:bCs/>
      </w:rPr>
      <w:tblPr/>
      <w:tcPr>
        <w:shd w:val="clear" w:color="auto" w:fill="B2ADAD" w:themeFill="accent4" w:themeFillTint="66"/>
      </w:tcPr>
    </w:tblStylePr>
    <w:tblStylePr w:type="lastRow">
      <w:rPr>
        <w:b/>
        <w:bCs/>
        <w:color w:val="000000" w:themeColor="text1"/>
      </w:rPr>
      <w:tblPr/>
      <w:tcPr>
        <w:shd w:val="clear" w:color="auto" w:fill="B2ADAD" w:themeFill="accent4" w:themeFillTint="66"/>
      </w:tcPr>
    </w:tblStylePr>
    <w:tblStylePr w:type="firstCol">
      <w:rPr>
        <w:color w:val="FFFFFF" w:themeColor="background1"/>
      </w:rPr>
      <w:tblPr/>
      <w:tcPr>
        <w:shd w:val="clear" w:color="auto" w:fill="2C2A2A" w:themeFill="accent4" w:themeFillShade="BF"/>
      </w:tcPr>
    </w:tblStylePr>
    <w:tblStylePr w:type="lastCol">
      <w:rPr>
        <w:color w:val="FFFFFF" w:themeColor="background1"/>
      </w:rPr>
      <w:tblPr/>
      <w:tcPr>
        <w:shd w:val="clear" w:color="auto" w:fill="2C2A2A" w:themeFill="accent4" w:themeFillShade="BF"/>
      </w:tcPr>
    </w:tblStylePr>
    <w:tblStylePr w:type="band1Vert">
      <w:tblPr/>
      <w:tcPr>
        <w:shd w:val="clear" w:color="auto" w:fill="9F9999" w:themeFill="accent4" w:themeFillTint="7F"/>
      </w:tcPr>
    </w:tblStylePr>
    <w:tblStylePr w:type="band1Horz">
      <w:tblPr/>
      <w:tcPr>
        <w:shd w:val="clear" w:color="auto" w:fill="9F9999" w:themeFill="accent4" w:themeFillTint="7F"/>
      </w:tcPr>
    </w:tblStylePr>
  </w:style>
  <w:style w:type="table" w:styleId="GradeColorida-nfase5">
    <w:name w:val="Colorful Grid Accent 5"/>
    <w:basedOn w:val="Tabelanormal"/>
    <w:uiPriority w:val="73"/>
    <w:semiHidden/>
    <w:unhideWhenUsed/>
    <w:rsid w:val="00B73FD2"/>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FFFFF" w:themeFill="accent5" w:themeFillTint="33"/>
    </w:tcPr>
    <w:tblStylePr w:type="firstRow">
      <w:rPr>
        <w:b/>
        <w:bCs/>
      </w:rPr>
      <w:tblPr/>
      <w:tcPr>
        <w:shd w:val="clear" w:color="auto" w:fill="FFFFFF" w:themeFill="accent5" w:themeFillTint="66"/>
      </w:tcPr>
    </w:tblStylePr>
    <w:tblStylePr w:type="lastRow">
      <w:rPr>
        <w:b/>
        <w:bCs/>
        <w:color w:val="000000" w:themeColor="text1"/>
      </w:rPr>
      <w:tblPr/>
      <w:tcPr>
        <w:shd w:val="clear" w:color="auto" w:fill="FFFFFF" w:themeFill="accent5" w:themeFillTint="66"/>
      </w:tcPr>
    </w:tblStylePr>
    <w:tblStylePr w:type="firstCol">
      <w:rPr>
        <w:color w:val="FFFFFF" w:themeColor="background1"/>
      </w:rPr>
      <w:tblPr/>
      <w:tcPr>
        <w:shd w:val="clear" w:color="auto" w:fill="BFBFBF" w:themeFill="accent5" w:themeFillShade="BF"/>
      </w:tcPr>
    </w:tblStylePr>
    <w:tblStylePr w:type="lastCol">
      <w:rPr>
        <w:color w:val="FFFFFF" w:themeColor="background1"/>
      </w:rPr>
      <w:tblPr/>
      <w:tcPr>
        <w:shd w:val="clear" w:color="auto" w:fill="BFBFBF" w:themeFill="accent5" w:themeFillShade="BF"/>
      </w:tcPr>
    </w:tblStylePr>
    <w:tblStylePr w:type="band1Vert">
      <w:tblPr/>
      <w:tcPr>
        <w:shd w:val="clear" w:color="auto" w:fill="FFFFFF" w:themeFill="accent5" w:themeFillTint="7F"/>
      </w:tcPr>
    </w:tblStylePr>
    <w:tblStylePr w:type="band1Horz">
      <w:tblPr/>
      <w:tcPr>
        <w:shd w:val="clear" w:color="auto" w:fill="FFFFFF" w:themeFill="accent5" w:themeFillTint="7F"/>
      </w:tcPr>
    </w:tblStylePr>
  </w:style>
  <w:style w:type="table" w:styleId="GradeColorida-nfase6">
    <w:name w:val="Colorful Grid Accent 6"/>
    <w:basedOn w:val="Tabelanormal"/>
    <w:uiPriority w:val="73"/>
    <w:semiHidden/>
    <w:unhideWhenUsed/>
    <w:rsid w:val="00B73FD2"/>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FFFFF" w:themeFill="accent6" w:themeFillTint="33"/>
    </w:tcPr>
    <w:tblStylePr w:type="firstRow">
      <w:rPr>
        <w:b/>
        <w:bCs/>
      </w:rPr>
      <w:tblPr/>
      <w:tcPr>
        <w:shd w:val="clear" w:color="auto" w:fill="FFFFFF" w:themeFill="accent6" w:themeFillTint="66"/>
      </w:tcPr>
    </w:tblStylePr>
    <w:tblStylePr w:type="lastRow">
      <w:rPr>
        <w:b/>
        <w:bCs/>
        <w:color w:val="000000" w:themeColor="text1"/>
      </w:rPr>
      <w:tblPr/>
      <w:tcPr>
        <w:shd w:val="clear" w:color="auto" w:fill="FFFFFF" w:themeFill="accent6" w:themeFillTint="66"/>
      </w:tcPr>
    </w:tblStylePr>
    <w:tblStylePr w:type="firstCol">
      <w:rPr>
        <w:color w:val="FFFFFF" w:themeColor="background1"/>
      </w:rPr>
      <w:tblPr/>
      <w:tcPr>
        <w:shd w:val="clear" w:color="auto" w:fill="BFBFBF" w:themeFill="accent6" w:themeFillShade="BF"/>
      </w:tcPr>
    </w:tblStylePr>
    <w:tblStylePr w:type="lastCol">
      <w:rPr>
        <w:color w:val="FFFFFF" w:themeColor="background1"/>
      </w:rPr>
      <w:tblPr/>
      <w:tcPr>
        <w:shd w:val="clear" w:color="auto" w:fill="BFBFBF" w:themeFill="accent6" w:themeFillShade="BF"/>
      </w:tcPr>
    </w:tblStylePr>
    <w:tblStylePr w:type="band1Vert">
      <w:tblPr/>
      <w:tcPr>
        <w:shd w:val="clear" w:color="auto" w:fill="FFFFFF" w:themeFill="accent6" w:themeFillTint="7F"/>
      </w:tcPr>
    </w:tblStylePr>
    <w:tblStylePr w:type="band1Horz">
      <w:tblPr/>
      <w:tcPr>
        <w:shd w:val="clear" w:color="auto" w:fill="FFFFFF" w:themeFill="accent6" w:themeFillTint="7F"/>
      </w:tcPr>
    </w:tblStylePr>
  </w:style>
  <w:style w:type="table" w:styleId="ListaColorida">
    <w:name w:val="Colorful List"/>
    <w:basedOn w:val="Tabelanormal"/>
    <w:uiPriority w:val="72"/>
    <w:semiHidden/>
    <w:unhideWhenUsed/>
    <w:rsid w:val="00B73FD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FFC61E" w:themeFill="accent2" w:themeFillShade="CC"/>
      </w:tcPr>
    </w:tblStylePr>
    <w:tblStylePr w:type="lastRow">
      <w:rPr>
        <w:b/>
        <w:bCs/>
        <w:color w:val="FFC61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Colorida-nfase1">
    <w:name w:val="Colorful List Accent 1"/>
    <w:basedOn w:val="Tabelanormal"/>
    <w:uiPriority w:val="72"/>
    <w:semiHidden/>
    <w:unhideWhenUsed/>
    <w:rsid w:val="00B73FD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E0E0" w:themeFill="accent1" w:themeFillTint="19"/>
    </w:tcPr>
    <w:tblStylePr w:type="firstRow">
      <w:rPr>
        <w:b/>
        <w:bCs/>
        <w:color w:val="FFFFFF" w:themeColor="background1"/>
      </w:rPr>
      <w:tblPr/>
      <w:tcPr>
        <w:tcBorders>
          <w:bottom w:val="single" w:sz="12" w:space="0" w:color="FFFFFF" w:themeColor="background1"/>
        </w:tcBorders>
        <w:shd w:val="clear" w:color="auto" w:fill="FFC61E" w:themeFill="accent2" w:themeFillShade="CC"/>
      </w:tcPr>
    </w:tblStylePr>
    <w:tblStylePr w:type="lastRow">
      <w:rPr>
        <w:b/>
        <w:bCs/>
        <w:color w:val="FFC61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B3B3" w:themeFill="accent1" w:themeFillTint="3F"/>
      </w:tcPr>
    </w:tblStylePr>
    <w:tblStylePr w:type="band1Horz">
      <w:tblPr/>
      <w:tcPr>
        <w:shd w:val="clear" w:color="auto" w:fill="EAC1C1" w:themeFill="accent1" w:themeFillTint="33"/>
      </w:tcPr>
    </w:tblStylePr>
  </w:style>
  <w:style w:type="table" w:styleId="ListaColorida-nfase2">
    <w:name w:val="Colorful List Accent 2"/>
    <w:basedOn w:val="Tabelanormal"/>
    <w:uiPriority w:val="72"/>
    <w:semiHidden/>
    <w:unhideWhenUsed/>
    <w:rsid w:val="00B73FD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FFBF0" w:themeFill="accent2" w:themeFillTint="19"/>
    </w:tcPr>
    <w:tblStylePr w:type="firstRow">
      <w:rPr>
        <w:b/>
        <w:bCs/>
        <w:color w:val="FFFFFF" w:themeColor="background1"/>
      </w:rPr>
      <w:tblPr/>
      <w:tcPr>
        <w:tcBorders>
          <w:bottom w:val="single" w:sz="12" w:space="0" w:color="FFFFFF" w:themeColor="background1"/>
        </w:tcBorders>
        <w:shd w:val="clear" w:color="auto" w:fill="FFC61E" w:themeFill="accent2" w:themeFillShade="CC"/>
      </w:tcPr>
    </w:tblStylePr>
    <w:tblStylePr w:type="lastRow">
      <w:rPr>
        <w:b/>
        <w:bCs/>
        <w:color w:val="FFC61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F5D9" w:themeFill="accent2" w:themeFillTint="3F"/>
      </w:tcPr>
    </w:tblStylePr>
    <w:tblStylePr w:type="band1Horz">
      <w:tblPr/>
      <w:tcPr>
        <w:shd w:val="clear" w:color="auto" w:fill="FFF7E0" w:themeFill="accent2" w:themeFillTint="33"/>
      </w:tcPr>
    </w:tblStylePr>
  </w:style>
  <w:style w:type="table" w:styleId="ListaColorida-nfase3">
    <w:name w:val="Colorful List Accent 3"/>
    <w:basedOn w:val="Tabelanormal"/>
    <w:uiPriority w:val="72"/>
    <w:semiHidden/>
    <w:unhideWhenUsed/>
    <w:rsid w:val="00B73FD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FAF8" w:themeFill="accent3" w:themeFillTint="19"/>
    </w:tcPr>
    <w:tblStylePr w:type="firstRow">
      <w:rPr>
        <w:b/>
        <w:bCs/>
        <w:color w:val="FFFFFF" w:themeColor="background1"/>
      </w:rPr>
      <w:tblPr/>
      <w:tcPr>
        <w:tcBorders>
          <w:bottom w:val="single" w:sz="12" w:space="0" w:color="FFFFFF" w:themeColor="background1"/>
        </w:tcBorders>
        <w:shd w:val="clear" w:color="auto" w:fill="2F2C2C" w:themeFill="accent4" w:themeFillShade="CC"/>
      </w:tcPr>
    </w:tblStylePr>
    <w:tblStylePr w:type="lastRow">
      <w:rPr>
        <w:b/>
        <w:bCs/>
        <w:color w:val="2F2C2C"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F2EF" w:themeFill="accent3" w:themeFillTint="3F"/>
      </w:tcPr>
    </w:tblStylePr>
    <w:tblStylePr w:type="band1Horz">
      <w:tblPr/>
      <w:tcPr>
        <w:shd w:val="clear" w:color="auto" w:fill="E6F5F2" w:themeFill="accent3" w:themeFillTint="33"/>
      </w:tcPr>
    </w:tblStylePr>
  </w:style>
  <w:style w:type="table" w:styleId="ListaColorida-nfase4">
    <w:name w:val="Colorful List Accent 4"/>
    <w:basedOn w:val="Tabelanormal"/>
    <w:uiPriority w:val="72"/>
    <w:semiHidden/>
    <w:unhideWhenUsed/>
    <w:rsid w:val="00B73FD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CEBEB" w:themeFill="accent4" w:themeFillTint="19"/>
    </w:tcPr>
    <w:tblStylePr w:type="firstRow">
      <w:rPr>
        <w:b/>
        <w:bCs/>
        <w:color w:val="FFFFFF" w:themeColor="background1"/>
      </w:rPr>
      <w:tblPr/>
      <w:tcPr>
        <w:tcBorders>
          <w:bottom w:val="single" w:sz="12" w:space="0" w:color="FFFFFF" w:themeColor="background1"/>
        </w:tcBorders>
        <w:shd w:val="clear" w:color="auto" w:fill="55B9A8" w:themeFill="accent3" w:themeFillShade="CC"/>
      </w:tcPr>
    </w:tblStylePr>
    <w:tblStylePr w:type="lastRow">
      <w:rPr>
        <w:b/>
        <w:bCs/>
        <w:color w:val="55B9A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FCCCC" w:themeFill="accent4" w:themeFillTint="3F"/>
      </w:tcPr>
    </w:tblStylePr>
    <w:tblStylePr w:type="band1Horz">
      <w:tblPr/>
      <w:tcPr>
        <w:shd w:val="clear" w:color="auto" w:fill="D8D6D6" w:themeFill="accent4" w:themeFillTint="33"/>
      </w:tcPr>
    </w:tblStylePr>
  </w:style>
  <w:style w:type="table" w:styleId="ListaColorida-nfase5">
    <w:name w:val="Colorful List Accent 5"/>
    <w:basedOn w:val="Tabelanormal"/>
    <w:uiPriority w:val="72"/>
    <w:semiHidden/>
    <w:unhideWhenUsed/>
    <w:rsid w:val="00B73FD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FFFFF" w:themeFill="accent5" w:themeFillTint="19"/>
    </w:tcPr>
    <w:tblStylePr w:type="firstRow">
      <w:rPr>
        <w:b/>
        <w:bCs/>
        <w:color w:val="FFFFFF" w:themeColor="background1"/>
      </w:rPr>
      <w:tblPr/>
      <w:tcPr>
        <w:tcBorders>
          <w:bottom w:val="single" w:sz="12" w:space="0" w:color="FFFFFF" w:themeColor="background1"/>
        </w:tcBorders>
        <w:shd w:val="clear" w:color="auto" w:fill="CCCCCC" w:themeFill="accent6" w:themeFillShade="CC"/>
      </w:tcPr>
    </w:tblStylePr>
    <w:tblStylePr w:type="lastRow">
      <w:rPr>
        <w:b/>
        <w:bCs/>
        <w:color w:val="CCCCCC"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FFFF" w:themeFill="accent5" w:themeFillTint="3F"/>
      </w:tcPr>
    </w:tblStylePr>
    <w:tblStylePr w:type="band1Horz">
      <w:tblPr/>
      <w:tcPr>
        <w:shd w:val="clear" w:color="auto" w:fill="FFFFFF" w:themeFill="accent5" w:themeFillTint="33"/>
      </w:tcPr>
    </w:tblStylePr>
  </w:style>
  <w:style w:type="table" w:styleId="ListaColorida-nfase6">
    <w:name w:val="Colorful List Accent 6"/>
    <w:basedOn w:val="Tabelanormal"/>
    <w:uiPriority w:val="72"/>
    <w:semiHidden/>
    <w:unhideWhenUsed/>
    <w:rsid w:val="00B73FD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FFFFF" w:themeFill="accent6" w:themeFillTint="19"/>
    </w:tcPr>
    <w:tblStylePr w:type="firstRow">
      <w:rPr>
        <w:b/>
        <w:bCs/>
        <w:color w:val="FFFFFF" w:themeColor="background1"/>
      </w:rPr>
      <w:tblPr/>
      <w:tcPr>
        <w:tcBorders>
          <w:bottom w:val="single" w:sz="12" w:space="0" w:color="FFFFFF" w:themeColor="background1"/>
        </w:tcBorders>
        <w:shd w:val="clear" w:color="auto" w:fill="CCCCCC" w:themeFill="accent5" w:themeFillShade="CC"/>
      </w:tcPr>
    </w:tblStylePr>
    <w:tblStylePr w:type="lastRow">
      <w:rPr>
        <w:b/>
        <w:bCs/>
        <w:color w:val="CCCCC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FFFF" w:themeFill="accent6" w:themeFillTint="3F"/>
      </w:tcPr>
    </w:tblStylePr>
    <w:tblStylePr w:type="band1Horz">
      <w:tblPr/>
      <w:tcPr>
        <w:shd w:val="clear" w:color="auto" w:fill="FFFFFF" w:themeFill="accent6" w:themeFillTint="33"/>
      </w:tcPr>
    </w:tblStylePr>
  </w:style>
  <w:style w:type="table" w:styleId="SombreamentoColorido">
    <w:name w:val="Colorful Shading"/>
    <w:basedOn w:val="Tabelanormal"/>
    <w:uiPriority w:val="71"/>
    <w:semiHidden/>
    <w:unhideWhenUsed/>
    <w:rsid w:val="00B73FD2"/>
    <w:pPr>
      <w:spacing w:after="0" w:line="240" w:lineRule="auto"/>
    </w:pPr>
    <w:rPr>
      <w:color w:val="000000" w:themeColor="text1"/>
    </w:rPr>
    <w:tblPr>
      <w:tblStyleRowBandSize w:val="1"/>
      <w:tblStyleColBandSize w:val="1"/>
      <w:tblInd w:w="0" w:type="dxa"/>
      <w:tblBorders>
        <w:top w:val="single" w:sz="24" w:space="0" w:color="FFD966"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FFD96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mentoEscuro-nfase1">
    <w:name w:val="Colorful Shading Accent 1"/>
    <w:basedOn w:val="Tabelanormal"/>
    <w:uiPriority w:val="71"/>
    <w:semiHidden/>
    <w:unhideWhenUsed/>
    <w:rsid w:val="00B73FD2"/>
    <w:pPr>
      <w:spacing w:after="0" w:line="240" w:lineRule="auto"/>
    </w:pPr>
    <w:rPr>
      <w:color w:val="000000" w:themeColor="text1"/>
    </w:rPr>
    <w:tblPr>
      <w:tblStyleRowBandSize w:val="1"/>
      <w:tblStyleColBandSize w:val="1"/>
      <w:tblInd w:w="0" w:type="dxa"/>
      <w:tblBorders>
        <w:top w:val="single" w:sz="24" w:space="0" w:color="FFD966" w:themeColor="accent2"/>
        <w:left w:val="single" w:sz="4" w:space="0" w:color="4B1919" w:themeColor="accent1"/>
        <w:bottom w:val="single" w:sz="4" w:space="0" w:color="4B1919" w:themeColor="accent1"/>
        <w:right w:val="single" w:sz="4" w:space="0" w:color="4B1919"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E0E0" w:themeFill="accent1" w:themeFillTint="19"/>
    </w:tcPr>
    <w:tblStylePr w:type="firstRow">
      <w:rPr>
        <w:b/>
        <w:bCs/>
      </w:rPr>
      <w:tblPr/>
      <w:tcPr>
        <w:tcBorders>
          <w:top w:val="nil"/>
          <w:left w:val="nil"/>
          <w:bottom w:val="single" w:sz="24" w:space="0" w:color="FFD96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D0F0F" w:themeFill="accent1" w:themeFillShade="99"/>
      </w:tcPr>
    </w:tblStylePr>
    <w:tblStylePr w:type="firstCol">
      <w:rPr>
        <w:color w:val="FFFFFF" w:themeColor="background1"/>
      </w:rPr>
      <w:tblPr/>
      <w:tcPr>
        <w:tcBorders>
          <w:top w:val="nil"/>
          <w:left w:val="nil"/>
          <w:bottom w:val="nil"/>
          <w:right w:val="nil"/>
          <w:insideH w:val="single" w:sz="4" w:space="0" w:color="2D0F0F" w:themeColor="accent1" w:themeShade="99"/>
          <w:insideV w:val="nil"/>
        </w:tcBorders>
        <w:shd w:val="clear" w:color="auto" w:fill="2D0F0F"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D0F0F" w:themeFill="accent1" w:themeFillShade="99"/>
      </w:tcPr>
    </w:tblStylePr>
    <w:tblStylePr w:type="band1Vert">
      <w:tblPr/>
      <w:tcPr>
        <w:shd w:val="clear" w:color="auto" w:fill="D68484" w:themeFill="accent1" w:themeFillTint="66"/>
      </w:tcPr>
    </w:tblStylePr>
    <w:tblStylePr w:type="band1Horz">
      <w:tblPr/>
      <w:tcPr>
        <w:shd w:val="clear" w:color="auto" w:fill="CC6565" w:themeFill="accent1" w:themeFillTint="7F"/>
      </w:tcPr>
    </w:tblStylePr>
    <w:tblStylePr w:type="neCell">
      <w:rPr>
        <w:color w:val="000000" w:themeColor="text1"/>
      </w:rPr>
    </w:tblStylePr>
    <w:tblStylePr w:type="nwCell">
      <w:rPr>
        <w:color w:val="000000" w:themeColor="text1"/>
      </w:rPr>
    </w:tblStylePr>
  </w:style>
  <w:style w:type="table" w:styleId="SombreamentoColorido-nfase2">
    <w:name w:val="Colorful Shading Accent 2"/>
    <w:basedOn w:val="Tabelanormal"/>
    <w:uiPriority w:val="71"/>
    <w:semiHidden/>
    <w:unhideWhenUsed/>
    <w:rsid w:val="00B73FD2"/>
    <w:pPr>
      <w:spacing w:after="0" w:line="240" w:lineRule="auto"/>
    </w:pPr>
    <w:rPr>
      <w:color w:val="000000" w:themeColor="text1"/>
    </w:rPr>
    <w:tblPr>
      <w:tblStyleRowBandSize w:val="1"/>
      <w:tblStyleColBandSize w:val="1"/>
      <w:tblInd w:w="0" w:type="dxa"/>
      <w:tblBorders>
        <w:top w:val="single" w:sz="24" w:space="0" w:color="FFD966" w:themeColor="accent2"/>
        <w:left w:val="single" w:sz="4" w:space="0" w:color="FFD966" w:themeColor="accent2"/>
        <w:bottom w:val="single" w:sz="4" w:space="0" w:color="FFD966" w:themeColor="accent2"/>
        <w:right w:val="single" w:sz="4" w:space="0" w:color="FFD966"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BF0" w:themeFill="accent2" w:themeFillTint="19"/>
    </w:tcPr>
    <w:tblStylePr w:type="firstRow">
      <w:rPr>
        <w:b/>
        <w:bCs/>
      </w:rPr>
      <w:tblPr/>
      <w:tcPr>
        <w:tcBorders>
          <w:top w:val="nil"/>
          <w:left w:val="nil"/>
          <w:bottom w:val="single" w:sz="24" w:space="0" w:color="FFD96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D6A000" w:themeFill="accent2" w:themeFillShade="99"/>
      </w:tcPr>
    </w:tblStylePr>
    <w:tblStylePr w:type="firstCol">
      <w:rPr>
        <w:color w:val="FFFFFF" w:themeColor="background1"/>
      </w:rPr>
      <w:tblPr/>
      <w:tcPr>
        <w:tcBorders>
          <w:top w:val="nil"/>
          <w:left w:val="nil"/>
          <w:bottom w:val="nil"/>
          <w:right w:val="nil"/>
          <w:insideH w:val="single" w:sz="4" w:space="0" w:color="D6A000" w:themeColor="accent2" w:themeShade="99"/>
          <w:insideV w:val="nil"/>
        </w:tcBorders>
        <w:shd w:val="clear" w:color="auto" w:fill="D6A000"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D6A000" w:themeFill="accent2" w:themeFillShade="99"/>
      </w:tcPr>
    </w:tblStylePr>
    <w:tblStylePr w:type="band1Vert">
      <w:tblPr/>
      <w:tcPr>
        <w:shd w:val="clear" w:color="auto" w:fill="FFEFC1" w:themeFill="accent2" w:themeFillTint="66"/>
      </w:tcPr>
    </w:tblStylePr>
    <w:tblStylePr w:type="band1Horz">
      <w:tblPr/>
      <w:tcPr>
        <w:shd w:val="clear" w:color="auto" w:fill="FFEBB2" w:themeFill="accent2" w:themeFillTint="7F"/>
      </w:tcPr>
    </w:tblStylePr>
    <w:tblStylePr w:type="neCell">
      <w:rPr>
        <w:color w:val="000000" w:themeColor="text1"/>
      </w:rPr>
    </w:tblStylePr>
    <w:tblStylePr w:type="nwCell">
      <w:rPr>
        <w:color w:val="000000" w:themeColor="text1"/>
      </w:rPr>
    </w:tblStylePr>
  </w:style>
  <w:style w:type="table" w:styleId="SombreamentoColorido-nfase3">
    <w:name w:val="Colorful Shading Accent 3"/>
    <w:basedOn w:val="Tabelanormal"/>
    <w:uiPriority w:val="71"/>
    <w:semiHidden/>
    <w:unhideWhenUsed/>
    <w:rsid w:val="00B73FD2"/>
    <w:pPr>
      <w:spacing w:after="0" w:line="240" w:lineRule="auto"/>
    </w:pPr>
    <w:rPr>
      <w:color w:val="000000" w:themeColor="text1"/>
    </w:rPr>
    <w:tblPr>
      <w:tblStyleRowBandSize w:val="1"/>
      <w:tblStyleColBandSize w:val="1"/>
      <w:tblInd w:w="0" w:type="dxa"/>
      <w:tblBorders>
        <w:top w:val="single" w:sz="24" w:space="0" w:color="3B3838" w:themeColor="accent4"/>
        <w:left w:val="single" w:sz="4" w:space="0" w:color="85CDC1" w:themeColor="accent3"/>
        <w:bottom w:val="single" w:sz="4" w:space="0" w:color="85CDC1" w:themeColor="accent3"/>
        <w:right w:val="single" w:sz="4" w:space="0" w:color="85CDC1"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FAF8" w:themeFill="accent3" w:themeFillTint="19"/>
    </w:tcPr>
    <w:tblStylePr w:type="firstRow">
      <w:rPr>
        <w:b/>
        <w:bCs/>
      </w:rPr>
      <w:tblPr/>
      <w:tcPr>
        <w:tcBorders>
          <w:top w:val="nil"/>
          <w:left w:val="nil"/>
          <w:bottom w:val="single" w:sz="24" w:space="0" w:color="3B3838"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B8F81" w:themeFill="accent3" w:themeFillShade="99"/>
      </w:tcPr>
    </w:tblStylePr>
    <w:tblStylePr w:type="firstCol">
      <w:rPr>
        <w:color w:val="FFFFFF" w:themeColor="background1"/>
      </w:rPr>
      <w:tblPr/>
      <w:tcPr>
        <w:tcBorders>
          <w:top w:val="nil"/>
          <w:left w:val="nil"/>
          <w:bottom w:val="nil"/>
          <w:right w:val="nil"/>
          <w:insideH w:val="single" w:sz="4" w:space="0" w:color="3B8F81" w:themeColor="accent3" w:themeShade="99"/>
          <w:insideV w:val="nil"/>
        </w:tcBorders>
        <w:shd w:val="clear" w:color="auto" w:fill="3B8F81"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B8F81" w:themeFill="accent3" w:themeFillShade="99"/>
      </w:tcPr>
    </w:tblStylePr>
    <w:tblStylePr w:type="band1Vert">
      <w:tblPr/>
      <w:tcPr>
        <w:shd w:val="clear" w:color="auto" w:fill="CEEBE6" w:themeFill="accent3" w:themeFillTint="66"/>
      </w:tcPr>
    </w:tblStylePr>
    <w:tblStylePr w:type="band1Horz">
      <w:tblPr/>
      <w:tcPr>
        <w:shd w:val="clear" w:color="auto" w:fill="C2E6E0" w:themeFill="accent3" w:themeFillTint="7F"/>
      </w:tcPr>
    </w:tblStylePr>
  </w:style>
  <w:style w:type="table" w:styleId="SombreamentoColorido-nfase4">
    <w:name w:val="Colorful Shading Accent 4"/>
    <w:basedOn w:val="Tabelanormal"/>
    <w:uiPriority w:val="71"/>
    <w:semiHidden/>
    <w:unhideWhenUsed/>
    <w:rsid w:val="00B73FD2"/>
    <w:pPr>
      <w:spacing w:after="0" w:line="240" w:lineRule="auto"/>
    </w:pPr>
    <w:rPr>
      <w:color w:val="000000" w:themeColor="text1"/>
    </w:rPr>
    <w:tblPr>
      <w:tblStyleRowBandSize w:val="1"/>
      <w:tblStyleColBandSize w:val="1"/>
      <w:tblInd w:w="0" w:type="dxa"/>
      <w:tblBorders>
        <w:top w:val="single" w:sz="24" w:space="0" w:color="85CDC1" w:themeColor="accent3"/>
        <w:left w:val="single" w:sz="4" w:space="0" w:color="3B3838" w:themeColor="accent4"/>
        <w:bottom w:val="single" w:sz="4" w:space="0" w:color="3B3838" w:themeColor="accent4"/>
        <w:right w:val="single" w:sz="4" w:space="0" w:color="3B3838"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CEBEB" w:themeFill="accent4" w:themeFillTint="19"/>
    </w:tcPr>
    <w:tblStylePr w:type="firstRow">
      <w:rPr>
        <w:b/>
        <w:bCs/>
      </w:rPr>
      <w:tblPr/>
      <w:tcPr>
        <w:tcBorders>
          <w:top w:val="nil"/>
          <w:left w:val="nil"/>
          <w:bottom w:val="single" w:sz="24" w:space="0" w:color="85CDC1"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32121" w:themeFill="accent4" w:themeFillShade="99"/>
      </w:tcPr>
    </w:tblStylePr>
    <w:tblStylePr w:type="firstCol">
      <w:rPr>
        <w:color w:val="FFFFFF" w:themeColor="background1"/>
      </w:rPr>
      <w:tblPr/>
      <w:tcPr>
        <w:tcBorders>
          <w:top w:val="nil"/>
          <w:left w:val="nil"/>
          <w:bottom w:val="nil"/>
          <w:right w:val="nil"/>
          <w:insideH w:val="single" w:sz="4" w:space="0" w:color="232121" w:themeColor="accent4" w:themeShade="99"/>
          <w:insideV w:val="nil"/>
        </w:tcBorders>
        <w:shd w:val="clear" w:color="auto" w:fill="232121"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232121" w:themeFill="accent4" w:themeFillShade="99"/>
      </w:tcPr>
    </w:tblStylePr>
    <w:tblStylePr w:type="band1Vert">
      <w:tblPr/>
      <w:tcPr>
        <w:shd w:val="clear" w:color="auto" w:fill="B2ADAD" w:themeFill="accent4" w:themeFillTint="66"/>
      </w:tcPr>
    </w:tblStylePr>
    <w:tblStylePr w:type="band1Horz">
      <w:tblPr/>
      <w:tcPr>
        <w:shd w:val="clear" w:color="auto" w:fill="9F9999" w:themeFill="accent4" w:themeFillTint="7F"/>
      </w:tcPr>
    </w:tblStylePr>
    <w:tblStylePr w:type="neCell">
      <w:rPr>
        <w:color w:val="000000" w:themeColor="text1"/>
      </w:rPr>
    </w:tblStylePr>
    <w:tblStylePr w:type="nwCell">
      <w:rPr>
        <w:color w:val="000000" w:themeColor="text1"/>
      </w:rPr>
    </w:tblStylePr>
  </w:style>
  <w:style w:type="table" w:styleId="SombreamentoColorido-nfase5">
    <w:name w:val="Colorful Shading Accent 5"/>
    <w:basedOn w:val="Tabelanormal"/>
    <w:uiPriority w:val="71"/>
    <w:semiHidden/>
    <w:unhideWhenUsed/>
    <w:rsid w:val="00B73FD2"/>
    <w:pPr>
      <w:spacing w:after="0" w:line="240" w:lineRule="auto"/>
    </w:pPr>
    <w:rPr>
      <w:color w:val="000000" w:themeColor="text1"/>
    </w:rPr>
    <w:tblPr>
      <w:tblStyleRowBandSize w:val="1"/>
      <w:tblStyleColBandSize w:val="1"/>
      <w:tblInd w:w="0" w:type="dxa"/>
      <w:tblBorders>
        <w:top w:val="single" w:sz="24" w:space="0" w:color="FFFFFF" w:themeColor="accent6"/>
        <w:left w:val="single" w:sz="4" w:space="0" w:color="FFFFFF" w:themeColor="accent5"/>
        <w:bottom w:val="single" w:sz="4" w:space="0" w:color="FFFFFF" w:themeColor="accent5"/>
        <w:right w:val="single" w:sz="4" w:space="0" w:color="FFFFFF"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FFF" w:themeFill="accent5" w:themeFillTint="19"/>
    </w:tcPr>
    <w:tblStylePr w:type="firstRow">
      <w:rPr>
        <w:b/>
        <w:bCs/>
      </w:rPr>
      <w:tblPr/>
      <w:tcPr>
        <w:tcBorders>
          <w:top w:val="nil"/>
          <w:left w:val="nil"/>
          <w:bottom w:val="single" w:sz="24" w:space="0" w:color="FFFFFF"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9999" w:themeFill="accent5" w:themeFillShade="99"/>
      </w:tcPr>
    </w:tblStylePr>
    <w:tblStylePr w:type="firstCol">
      <w:rPr>
        <w:color w:val="FFFFFF" w:themeColor="background1"/>
      </w:rPr>
      <w:tblPr/>
      <w:tcPr>
        <w:tcBorders>
          <w:top w:val="nil"/>
          <w:left w:val="nil"/>
          <w:bottom w:val="nil"/>
          <w:right w:val="nil"/>
          <w:insideH w:val="single" w:sz="4" w:space="0" w:color="999999" w:themeColor="accent5" w:themeShade="99"/>
          <w:insideV w:val="nil"/>
        </w:tcBorders>
        <w:shd w:val="clear" w:color="auto" w:fill="99999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999999" w:themeFill="accent5" w:themeFillShade="99"/>
      </w:tcPr>
    </w:tblStylePr>
    <w:tblStylePr w:type="band1Vert">
      <w:tblPr/>
      <w:tcPr>
        <w:shd w:val="clear" w:color="auto" w:fill="FFFFFF" w:themeFill="accent5" w:themeFillTint="66"/>
      </w:tcPr>
    </w:tblStylePr>
    <w:tblStylePr w:type="band1Horz">
      <w:tblPr/>
      <w:tcPr>
        <w:shd w:val="clear" w:color="auto" w:fill="FFFFFF" w:themeFill="accent5" w:themeFillTint="7F"/>
      </w:tcPr>
    </w:tblStylePr>
    <w:tblStylePr w:type="neCell">
      <w:rPr>
        <w:color w:val="000000" w:themeColor="text1"/>
      </w:rPr>
    </w:tblStylePr>
    <w:tblStylePr w:type="nwCell">
      <w:rPr>
        <w:color w:val="000000" w:themeColor="text1"/>
      </w:rPr>
    </w:tblStylePr>
  </w:style>
  <w:style w:type="table" w:styleId="SombreamentoColorido-nfase6">
    <w:name w:val="Colorful Shading Accent 6"/>
    <w:basedOn w:val="Tabelanormal"/>
    <w:uiPriority w:val="71"/>
    <w:semiHidden/>
    <w:unhideWhenUsed/>
    <w:rsid w:val="00B73FD2"/>
    <w:pPr>
      <w:spacing w:after="0" w:line="240" w:lineRule="auto"/>
    </w:pPr>
    <w:rPr>
      <w:color w:val="000000" w:themeColor="text1"/>
    </w:rPr>
    <w:tblPr>
      <w:tblStyleRowBandSize w:val="1"/>
      <w:tblStyleColBandSize w:val="1"/>
      <w:tblInd w:w="0" w:type="dxa"/>
      <w:tblBorders>
        <w:top w:val="single" w:sz="24" w:space="0" w:color="FFFFFF" w:themeColor="accent5"/>
        <w:left w:val="single" w:sz="4" w:space="0" w:color="FFFFFF" w:themeColor="accent6"/>
        <w:bottom w:val="single" w:sz="4" w:space="0" w:color="FFFFFF" w:themeColor="accent6"/>
        <w:right w:val="single" w:sz="4" w:space="0" w:color="FFFFFF"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FFF" w:themeFill="accent6" w:themeFillTint="19"/>
    </w:tcPr>
    <w:tblStylePr w:type="firstRow">
      <w:rPr>
        <w:b/>
        <w:bCs/>
      </w:rPr>
      <w:tblPr/>
      <w:tcPr>
        <w:tcBorders>
          <w:top w:val="nil"/>
          <w:left w:val="nil"/>
          <w:bottom w:val="single" w:sz="24" w:space="0" w:color="FFFFF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9999" w:themeFill="accent6" w:themeFillShade="99"/>
      </w:tcPr>
    </w:tblStylePr>
    <w:tblStylePr w:type="firstCol">
      <w:rPr>
        <w:color w:val="FFFFFF" w:themeColor="background1"/>
      </w:rPr>
      <w:tblPr/>
      <w:tcPr>
        <w:tcBorders>
          <w:top w:val="nil"/>
          <w:left w:val="nil"/>
          <w:bottom w:val="nil"/>
          <w:right w:val="nil"/>
          <w:insideH w:val="single" w:sz="4" w:space="0" w:color="999999" w:themeColor="accent6" w:themeShade="99"/>
          <w:insideV w:val="nil"/>
        </w:tcBorders>
        <w:shd w:val="clear" w:color="auto" w:fill="999999"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999999" w:themeFill="accent6" w:themeFillShade="99"/>
      </w:tcPr>
    </w:tblStylePr>
    <w:tblStylePr w:type="band1Vert">
      <w:tblPr/>
      <w:tcPr>
        <w:shd w:val="clear" w:color="auto" w:fill="FFFFFF" w:themeFill="accent6" w:themeFillTint="66"/>
      </w:tcPr>
    </w:tblStylePr>
    <w:tblStylePr w:type="band1Horz">
      <w:tblPr/>
      <w:tcPr>
        <w:shd w:val="clear" w:color="auto" w:fill="FFFFFF" w:themeFill="accent6" w:themeFillTint="7F"/>
      </w:tcPr>
    </w:tblStylePr>
    <w:tblStylePr w:type="neCell">
      <w:rPr>
        <w:color w:val="000000" w:themeColor="text1"/>
      </w:rPr>
    </w:tblStylePr>
    <w:tblStylePr w:type="nwCell">
      <w:rPr>
        <w:color w:val="000000" w:themeColor="text1"/>
      </w:rPr>
    </w:tblStylePr>
  </w:style>
  <w:style w:type="character" w:styleId="Refdecomentrio">
    <w:name w:val="annotation reference"/>
    <w:basedOn w:val="Fontepargpadro"/>
    <w:uiPriority w:val="99"/>
    <w:semiHidden/>
    <w:unhideWhenUsed/>
    <w:rsid w:val="00B73FD2"/>
    <w:rPr>
      <w:rFonts w:ascii="Arial" w:hAnsi="Arial" w:cs="Arial"/>
      <w:sz w:val="22"/>
      <w:szCs w:val="16"/>
    </w:rPr>
  </w:style>
  <w:style w:type="paragraph" w:styleId="Textodecomentrio">
    <w:name w:val="annotation text"/>
    <w:basedOn w:val="Normal"/>
    <w:link w:val="TextodecomentrioChar"/>
    <w:uiPriority w:val="99"/>
    <w:semiHidden/>
    <w:unhideWhenUsed/>
    <w:rsid w:val="00B73FD2"/>
    <w:pPr>
      <w:spacing w:after="300" w:line="240" w:lineRule="auto"/>
    </w:pPr>
    <w:rPr>
      <w:rFonts w:ascii="Arial" w:eastAsiaTheme="minorEastAsia" w:hAnsi="Arial" w:cs="Arial"/>
      <w:lang w:val="pt-PT"/>
    </w:rPr>
  </w:style>
  <w:style w:type="character" w:customStyle="1" w:styleId="TextodecomentrioChar">
    <w:name w:val="Texto de comentário Char"/>
    <w:basedOn w:val="Fontepargpadro"/>
    <w:link w:val="Textodecomentrio"/>
    <w:uiPriority w:val="99"/>
    <w:semiHidden/>
    <w:rsid w:val="00B73FD2"/>
    <w:rPr>
      <w:rFonts w:ascii="Arial" w:hAnsi="Arial" w:cs="Arial"/>
      <w:color w:val="auto"/>
    </w:rPr>
  </w:style>
  <w:style w:type="paragraph" w:styleId="Assuntodocomentrio">
    <w:name w:val="annotation subject"/>
    <w:basedOn w:val="Textodecomentrio"/>
    <w:next w:val="Textodecomentrio"/>
    <w:link w:val="AssuntodocomentrioChar"/>
    <w:uiPriority w:val="99"/>
    <w:semiHidden/>
    <w:unhideWhenUsed/>
    <w:rsid w:val="00B73FD2"/>
    <w:rPr>
      <w:b/>
      <w:bCs/>
    </w:rPr>
  </w:style>
  <w:style w:type="character" w:customStyle="1" w:styleId="AssuntodocomentrioChar">
    <w:name w:val="Assunto do comentário Char"/>
    <w:basedOn w:val="TextodecomentrioChar"/>
    <w:link w:val="Assuntodocomentrio"/>
    <w:uiPriority w:val="99"/>
    <w:semiHidden/>
    <w:rsid w:val="00B73FD2"/>
    <w:rPr>
      <w:rFonts w:ascii="Arial" w:hAnsi="Arial" w:cs="Arial"/>
      <w:b/>
      <w:bCs/>
      <w:color w:val="auto"/>
    </w:rPr>
  </w:style>
  <w:style w:type="table" w:styleId="ListaEscura">
    <w:name w:val="Dark List"/>
    <w:basedOn w:val="Tabelanormal"/>
    <w:uiPriority w:val="70"/>
    <w:semiHidden/>
    <w:unhideWhenUsed/>
    <w:rsid w:val="00B73FD2"/>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Escura-nfase1">
    <w:name w:val="Dark List Accent 1"/>
    <w:basedOn w:val="Tabelanormal"/>
    <w:uiPriority w:val="70"/>
    <w:semiHidden/>
    <w:unhideWhenUsed/>
    <w:rsid w:val="00B73FD2"/>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1919"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50C0C"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81212"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81212" w:themeFill="accent1" w:themeFillShade="BF"/>
      </w:tcPr>
    </w:tblStylePr>
    <w:tblStylePr w:type="band1Vert">
      <w:tblPr/>
      <w:tcPr>
        <w:tcBorders>
          <w:top w:val="nil"/>
          <w:left w:val="nil"/>
          <w:bottom w:val="nil"/>
          <w:right w:val="nil"/>
          <w:insideH w:val="nil"/>
          <w:insideV w:val="nil"/>
        </w:tcBorders>
        <w:shd w:val="clear" w:color="auto" w:fill="381212" w:themeFill="accent1" w:themeFillShade="BF"/>
      </w:tcPr>
    </w:tblStylePr>
    <w:tblStylePr w:type="band1Horz">
      <w:tblPr/>
      <w:tcPr>
        <w:tcBorders>
          <w:top w:val="nil"/>
          <w:left w:val="nil"/>
          <w:bottom w:val="nil"/>
          <w:right w:val="nil"/>
          <w:insideH w:val="nil"/>
          <w:insideV w:val="nil"/>
        </w:tcBorders>
        <w:shd w:val="clear" w:color="auto" w:fill="381212" w:themeFill="accent1" w:themeFillShade="BF"/>
      </w:tcPr>
    </w:tblStylePr>
  </w:style>
  <w:style w:type="table" w:styleId="ListaEscura-nfase2">
    <w:name w:val="Dark List Accent 2"/>
    <w:basedOn w:val="Tabelanormal"/>
    <w:uiPriority w:val="70"/>
    <w:semiHidden/>
    <w:unhideWhenUsed/>
    <w:rsid w:val="00B73FD2"/>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FD966"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B18500"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FFC20C"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FFC20C" w:themeFill="accent2" w:themeFillShade="BF"/>
      </w:tcPr>
    </w:tblStylePr>
    <w:tblStylePr w:type="band1Vert">
      <w:tblPr/>
      <w:tcPr>
        <w:tcBorders>
          <w:top w:val="nil"/>
          <w:left w:val="nil"/>
          <w:bottom w:val="nil"/>
          <w:right w:val="nil"/>
          <w:insideH w:val="nil"/>
          <w:insideV w:val="nil"/>
        </w:tcBorders>
        <w:shd w:val="clear" w:color="auto" w:fill="FFC20C" w:themeFill="accent2" w:themeFillShade="BF"/>
      </w:tcPr>
    </w:tblStylePr>
    <w:tblStylePr w:type="band1Horz">
      <w:tblPr/>
      <w:tcPr>
        <w:tcBorders>
          <w:top w:val="nil"/>
          <w:left w:val="nil"/>
          <w:bottom w:val="nil"/>
          <w:right w:val="nil"/>
          <w:insideH w:val="nil"/>
          <w:insideV w:val="nil"/>
        </w:tcBorders>
        <w:shd w:val="clear" w:color="auto" w:fill="FFC20C" w:themeFill="accent2" w:themeFillShade="BF"/>
      </w:tcPr>
    </w:tblStylePr>
  </w:style>
  <w:style w:type="table" w:styleId="ListaEscura-nfase3">
    <w:name w:val="Dark List Accent 3"/>
    <w:basedOn w:val="Tabelanormal"/>
    <w:uiPriority w:val="70"/>
    <w:semiHidden/>
    <w:unhideWhenUsed/>
    <w:rsid w:val="00B73FD2"/>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5CDC1"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1776B"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9B3A1"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9B3A1" w:themeFill="accent3" w:themeFillShade="BF"/>
      </w:tcPr>
    </w:tblStylePr>
    <w:tblStylePr w:type="band1Vert">
      <w:tblPr/>
      <w:tcPr>
        <w:tcBorders>
          <w:top w:val="nil"/>
          <w:left w:val="nil"/>
          <w:bottom w:val="nil"/>
          <w:right w:val="nil"/>
          <w:insideH w:val="nil"/>
          <w:insideV w:val="nil"/>
        </w:tcBorders>
        <w:shd w:val="clear" w:color="auto" w:fill="49B3A1" w:themeFill="accent3" w:themeFillShade="BF"/>
      </w:tcPr>
    </w:tblStylePr>
    <w:tblStylePr w:type="band1Horz">
      <w:tblPr/>
      <w:tcPr>
        <w:tcBorders>
          <w:top w:val="nil"/>
          <w:left w:val="nil"/>
          <w:bottom w:val="nil"/>
          <w:right w:val="nil"/>
          <w:insideH w:val="nil"/>
          <w:insideV w:val="nil"/>
        </w:tcBorders>
        <w:shd w:val="clear" w:color="auto" w:fill="49B3A1" w:themeFill="accent3" w:themeFillShade="BF"/>
      </w:tcPr>
    </w:tblStylePr>
  </w:style>
  <w:style w:type="table" w:styleId="ListaEscura-nfase4">
    <w:name w:val="Dark List Accent 4"/>
    <w:basedOn w:val="Tabelanormal"/>
    <w:uiPriority w:val="70"/>
    <w:semiHidden/>
    <w:unhideWhenUsed/>
    <w:rsid w:val="00B73FD2"/>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3B3838"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D1B1B"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2C2A2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2C2A2A" w:themeFill="accent4" w:themeFillShade="BF"/>
      </w:tcPr>
    </w:tblStylePr>
    <w:tblStylePr w:type="band1Vert">
      <w:tblPr/>
      <w:tcPr>
        <w:tcBorders>
          <w:top w:val="nil"/>
          <w:left w:val="nil"/>
          <w:bottom w:val="nil"/>
          <w:right w:val="nil"/>
          <w:insideH w:val="nil"/>
          <w:insideV w:val="nil"/>
        </w:tcBorders>
        <w:shd w:val="clear" w:color="auto" w:fill="2C2A2A" w:themeFill="accent4" w:themeFillShade="BF"/>
      </w:tcPr>
    </w:tblStylePr>
    <w:tblStylePr w:type="band1Horz">
      <w:tblPr/>
      <w:tcPr>
        <w:tcBorders>
          <w:top w:val="nil"/>
          <w:left w:val="nil"/>
          <w:bottom w:val="nil"/>
          <w:right w:val="nil"/>
          <w:insideH w:val="nil"/>
          <w:insideV w:val="nil"/>
        </w:tcBorders>
        <w:shd w:val="clear" w:color="auto" w:fill="2C2A2A" w:themeFill="accent4" w:themeFillShade="BF"/>
      </w:tcPr>
    </w:tblStylePr>
  </w:style>
  <w:style w:type="table" w:styleId="ListaEscura-nfase5">
    <w:name w:val="Dark List Accent 5"/>
    <w:basedOn w:val="Tabelanormal"/>
    <w:uiPriority w:val="70"/>
    <w:semiHidden/>
    <w:unhideWhenUsed/>
    <w:rsid w:val="00B73FD2"/>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FFFF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7F7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BFBFBF"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BFBFBF" w:themeFill="accent5" w:themeFillShade="BF"/>
      </w:tcPr>
    </w:tblStylePr>
    <w:tblStylePr w:type="band1Vert">
      <w:tblPr/>
      <w:tcPr>
        <w:tcBorders>
          <w:top w:val="nil"/>
          <w:left w:val="nil"/>
          <w:bottom w:val="nil"/>
          <w:right w:val="nil"/>
          <w:insideH w:val="nil"/>
          <w:insideV w:val="nil"/>
        </w:tcBorders>
        <w:shd w:val="clear" w:color="auto" w:fill="BFBFBF" w:themeFill="accent5" w:themeFillShade="BF"/>
      </w:tcPr>
    </w:tblStylePr>
    <w:tblStylePr w:type="band1Horz">
      <w:tblPr/>
      <w:tcPr>
        <w:tcBorders>
          <w:top w:val="nil"/>
          <w:left w:val="nil"/>
          <w:bottom w:val="nil"/>
          <w:right w:val="nil"/>
          <w:insideH w:val="nil"/>
          <w:insideV w:val="nil"/>
        </w:tcBorders>
        <w:shd w:val="clear" w:color="auto" w:fill="BFBFBF" w:themeFill="accent5" w:themeFillShade="BF"/>
      </w:tcPr>
    </w:tblStylePr>
  </w:style>
  <w:style w:type="table" w:styleId="ListaEscura-nfase6">
    <w:name w:val="Dark List Accent 6"/>
    <w:basedOn w:val="Tabelanormal"/>
    <w:uiPriority w:val="70"/>
    <w:semiHidden/>
    <w:unhideWhenUsed/>
    <w:rsid w:val="00B73FD2"/>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FFFFF"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7F7F"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BFBFBF"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BFBFBF" w:themeFill="accent6" w:themeFillShade="BF"/>
      </w:tcPr>
    </w:tblStylePr>
    <w:tblStylePr w:type="band1Vert">
      <w:tblPr/>
      <w:tcPr>
        <w:tcBorders>
          <w:top w:val="nil"/>
          <w:left w:val="nil"/>
          <w:bottom w:val="nil"/>
          <w:right w:val="nil"/>
          <w:insideH w:val="nil"/>
          <w:insideV w:val="nil"/>
        </w:tcBorders>
        <w:shd w:val="clear" w:color="auto" w:fill="BFBFBF" w:themeFill="accent6" w:themeFillShade="BF"/>
      </w:tcPr>
    </w:tblStylePr>
    <w:tblStylePr w:type="band1Horz">
      <w:tblPr/>
      <w:tcPr>
        <w:tcBorders>
          <w:top w:val="nil"/>
          <w:left w:val="nil"/>
          <w:bottom w:val="nil"/>
          <w:right w:val="nil"/>
          <w:insideH w:val="nil"/>
          <w:insideV w:val="nil"/>
        </w:tcBorders>
        <w:shd w:val="clear" w:color="auto" w:fill="BFBFBF" w:themeFill="accent6" w:themeFillShade="BF"/>
      </w:tcPr>
    </w:tblStylePr>
  </w:style>
  <w:style w:type="paragraph" w:styleId="MapadoDocumento">
    <w:name w:val="Document Map"/>
    <w:basedOn w:val="Normal"/>
    <w:link w:val="MapadoDocumentoChar"/>
    <w:uiPriority w:val="99"/>
    <w:semiHidden/>
    <w:unhideWhenUsed/>
    <w:rsid w:val="00B73FD2"/>
    <w:pPr>
      <w:spacing w:after="0" w:line="240" w:lineRule="auto"/>
    </w:pPr>
    <w:rPr>
      <w:rFonts w:ascii="Segoe UI" w:eastAsiaTheme="minorEastAsia" w:hAnsi="Segoe UI" w:cs="Segoe UI"/>
      <w:szCs w:val="16"/>
      <w:lang w:val="pt-PT"/>
    </w:rPr>
  </w:style>
  <w:style w:type="character" w:customStyle="1" w:styleId="MapadoDocumentoChar">
    <w:name w:val="Mapa do Documento Char"/>
    <w:basedOn w:val="Fontepargpadro"/>
    <w:link w:val="MapadoDocumento"/>
    <w:uiPriority w:val="99"/>
    <w:semiHidden/>
    <w:rsid w:val="00B73FD2"/>
    <w:rPr>
      <w:rFonts w:ascii="Segoe UI" w:hAnsi="Segoe UI" w:cs="Segoe UI"/>
      <w:color w:val="auto"/>
      <w:szCs w:val="16"/>
    </w:rPr>
  </w:style>
  <w:style w:type="paragraph" w:styleId="AssinaturadeEmail">
    <w:name w:val="E-mail Signature"/>
    <w:basedOn w:val="Normal"/>
    <w:link w:val="AssinaturadeEmailChar"/>
    <w:uiPriority w:val="99"/>
    <w:semiHidden/>
    <w:unhideWhenUsed/>
    <w:rsid w:val="00B73FD2"/>
    <w:pPr>
      <w:spacing w:after="0" w:line="240" w:lineRule="auto"/>
    </w:pPr>
    <w:rPr>
      <w:rFonts w:ascii="Arial" w:eastAsiaTheme="minorEastAsia" w:hAnsi="Arial" w:cs="Arial"/>
      <w:lang w:val="pt-PT"/>
    </w:rPr>
  </w:style>
  <w:style w:type="character" w:customStyle="1" w:styleId="AssinaturadeEmailChar">
    <w:name w:val="Assinatura de Email Char"/>
    <w:basedOn w:val="Fontepargpadro"/>
    <w:link w:val="AssinaturadeEmail"/>
    <w:uiPriority w:val="99"/>
    <w:semiHidden/>
    <w:rsid w:val="00B73FD2"/>
    <w:rPr>
      <w:rFonts w:ascii="Arial" w:hAnsi="Arial" w:cs="Arial"/>
      <w:color w:val="auto"/>
    </w:rPr>
  </w:style>
  <w:style w:type="character" w:styleId="nfase">
    <w:name w:val="Emphasis"/>
    <w:basedOn w:val="Fontepargpadro"/>
    <w:uiPriority w:val="20"/>
    <w:semiHidden/>
    <w:qFormat/>
    <w:rsid w:val="00B73FD2"/>
    <w:rPr>
      <w:rFonts w:ascii="Arial" w:hAnsi="Arial" w:cs="Arial"/>
      <w:i/>
      <w:iCs/>
      <w:sz w:val="22"/>
    </w:rPr>
  </w:style>
  <w:style w:type="character" w:styleId="Refdenotadefim">
    <w:name w:val="endnote reference"/>
    <w:basedOn w:val="Fontepargpadro"/>
    <w:uiPriority w:val="99"/>
    <w:semiHidden/>
    <w:unhideWhenUsed/>
    <w:rsid w:val="00B73FD2"/>
    <w:rPr>
      <w:rFonts w:ascii="Arial" w:hAnsi="Arial" w:cs="Arial"/>
      <w:sz w:val="22"/>
      <w:vertAlign w:val="superscript"/>
    </w:rPr>
  </w:style>
  <w:style w:type="paragraph" w:styleId="Textodenotadefim">
    <w:name w:val="endnote text"/>
    <w:basedOn w:val="Normal"/>
    <w:link w:val="TextodenotadefimChar"/>
    <w:uiPriority w:val="99"/>
    <w:semiHidden/>
    <w:unhideWhenUsed/>
    <w:rsid w:val="00B73FD2"/>
    <w:pPr>
      <w:spacing w:after="0" w:line="240" w:lineRule="auto"/>
    </w:pPr>
    <w:rPr>
      <w:rFonts w:ascii="Arial" w:eastAsiaTheme="minorEastAsia" w:hAnsi="Arial" w:cs="Arial"/>
      <w:lang w:val="pt-PT"/>
    </w:rPr>
  </w:style>
  <w:style w:type="character" w:customStyle="1" w:styleId="TextodenotadefimChar">
    <w:name w:val="Texto de nota de fim Char"/>
    <w:basedOn w:val="Fontepargpadro"/>
    <w:link w:val="Textodenotadefim"/>
    <w:uiPriority w:val="99"/>
    <w:semiHidden/>
    <w:rsid w:val="00B73FD2"/>
    <w:rPr>
      <w:rFonts w:ascii="Arial" w:hAnsi="Arial" w:cs="Arial"/>
      <w:color w:val="auto"/>
    </w:rPr>
  </w:style>
  <w:style w:type="paragraph" w:styleId="Destinatrio">
    <w:name w:val="envelope address"/>
    <w:basedOn w:val="Normal"/>
    <w:uiPriority w:val="99"/>
    <w:semiHidden/>
    <w:unhideWhenUsed/>
    <w:rsid w:val="00B73FD2"/>
    <w:pPr>
      <w:framePr w:w="7920" w:h="1980" w:hRule="exact" w:hSpace="180" w:wrap="auto" w:hAnchor="page" w:xAlign="center" w:yAlign="bottom"/>
      <w:spacing w:after="0" w:line="240" w:lineRule="auto"/>
      <w:ind w:left="2880"/>
    </w:pPr>
    <w:rPr>
      <w:rFonts w:ascii="Arial" w:eastAsiaTheme="majorEastAsia" w:hAnsi="Arial" w:cs="Arial"/>
      <w:sz w:val="24"/>
      <w:szCs w:val="24"/>
      <w:lang w:val="pt-PT"/>
    </w:rPr>
  </w:style>
  <w:style w:type="paragraph" w:styleId="Remetente">
    <w:name w:val="envelope return"/>
    <w:basedOn w:val="Normal"/>
    <w:uiPriority w:val="99"/>
    <w:semiHidden/>
    <w:unhideWhenUsed/>
    <w:rsid w:val="00B73FD2"/>
    <w:pPr>
      <w:spacing w:after="0" w:line="240" w:lineRule="auto"/>
    </w:pPr>
    <w:rPr>
      <w:rFonts w:ascii="Arial" w:eastAsiaTheme="majorEastAsia" w:hAnsi="Arial" w:cs="Arial"/>
      <w:lang w:val="pt-PT"/>
    </w:rPr>
  </w:style>
  <w:style w:type="character" w:styleId="HiperlinkVisitado">
    <w:name w:val="FollowedHyperlink"/>
    <w:basedOn w:val="Fontepargpadro"/>
    <w:uiPriority w:val="99"/>
    <w:semiHidden/>
    <w:unhideWhenUsed/>
    <w:rsid w:val="00B73FD2"/>
    <w:rPr>
      <w:rFonts w:ascii="Arial" w:hAnsi="Arial" w:cs="Arial"/>
      <w:color w:val="B38600" w:themeColor="accent2" w:themeShade="80"/>
      <w:sz w:val="22"/>
      <w:u w:val="single"/>
    </w:rPr>
  </w:style>
  <w:style w:type="character" w:styleId="Refdenotaderodap">
    <w:name w:val="footnote reference"/>
    <w:basedOn w:val="Fontepargpadro"/>
    <w:uiPriority w:val="99"/>
    <w:semiHidden/>
    <w:unhideWhenUsed/>
    <w:rsid w:val="00B73FD2"/>
    <w:rPr>
      <w:rFonts w:ascii="Arial" w:hAnsi="Arial" w:cs="Arial"/>
      <w:sz w:val="22"/>
      <w:vertAlign w:val="superscript"/>
    </w:rPr>
  </w:style>
  <w:style w:type="paragraph" w:styleId="Textodenotaderodap">
    <w:name w:val="footnote text"/>
    <w:basedOn w:val="Normal"/>
    <w:link w:val="TextodenotaderodapChar"/>
    <w:uiPriority w:val="99"/>
    <w:semiHidden/>
    <w:unhideWhenUsed/>
    <w:rsid w:val="00B73FD2"/>
    <w:pPr>
      <w:spacing w:after="0" w:line="240" w:lineRule="auto"/>
    </w:pPr>
    <w:rPr>
      <w:rFonts w:ascii="Arial" w:eastAsiaTheme="minorEastAsia" w:hAnsi="Arial" w:cs="Arial"/>
      <w:lang w:val="pt-PT"/>
    </w:rPr>
  </w:style>
  <w:style w:type="character" w:customStyle="1" w:styleId="TextodenotaderodapChar">
    <w:name w:val="Texto de nota de rodapé Char"/>
    <w:basedOn w:val="Fontepargpadro"/>
    <w:link w:val="Textodenotaderodap"/>
    <w:uiPriority w:val="99"/>
    <w:semiHidden/>
    <w:rsid w:val="00B73FD2"/>
    <w:rPr>
      <w:rFonts w:ascii="Arial" w:hAnsi="Arial" w:cs="Arial"/>
      <w:color w:val="auto"/>
    </w:rPr>
  </w:style>
  <w:style w:type="table" w:customStyle="1" w:styleId="GridTable1Light">
    <w:name w:val="Grid Table 1 Light"/>
    <w:basedOn w:val="Tabelanormal"/>
    <w:uiPriority w:val="46"/>
    <w:rsid w:val="00B73FD2"/>
    <w:pPr>
      <w:spacing w:after="0" w:line="240" w:lineRule="auto"/>
    </w:p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
    <w:name w:val="Grid Table 1 Light Accent 1"/>
    <w:basedOn w:val="Tabelanormal"/>
    <w:uiPriority w:val="46"/>
    <w:rsid w:val="00B73FD2"/>
    <w:pPr>
      <w:spacing w:after="0" w:line="240" w:lineRule="auto"/>
    </w:pPr>
    <w:tblPr>
      <w:tblStyleRowBandSize w:val="1"/>
      <w:tblStyleColBandSize w:val="1"/>
      <w:tblInd w:w="0" w:type="dxa"/>
      <w:tblBorders>
        <w:top w:val="single" w:sz="4" w:space="0" w:color="D68484" w:themeColor="accent1" w:themeTint="66"/>
        <w:left w:val="single" w:sz="4" w:space="0" w:color="D68484" w:themeColor="accent1" w:themeTint="66"/>
        <w:bottom w:val="single" w:sz="4" w:space="0" w:color="D68484" w:themeColor="accent1" w:themeTint="66"/>
        <w:right w:val="single" w:sz="4" w:space="0" w:color="D68484" w:themeColor="accent1" w:themeTint="66"/>
        <w:insideH w:val="single" w:sz="4" w:space="0" w:color="D68484" w:themeColor="accent1" w:themeTint="66"/>
        <w:insideV w:val="single" w:sz="4" w:space="0" w:color="D68484" w:themeColor="accent1" w:themeTint="66"/>
      </w:tblBorders>
      <w:tblCellMar>
        <w:top w:w="0" w:type="dxa"/>
        <w:left w:w="108" w:type="dxa"/>
        <w:bottom w:w="0" w:type="dxa"/>
        <w:right w:w="108" w:type="dxa"/>
      </w:tblCellMar>
    </w:tblPr>
    <w:tblStylePr w:type="firstRow">
      <w:rPr>
        <w:b/>
        <w:bCs/>
      </w:rPr>
      <w:tblPr/>
      <w:tcPr>
        <w:tcBorders>
          <w:bottom w:val="single" w:sz="12" w:space="0" w:color="C14646" w:themeColor="accent1" w:themeTint="99"/>
        </w:tcBorders>
      </w:tcPr>
    </w:tblStylePr>
    <w:tblStylePr w:type="lastRow">
      <w:rPr>
        <w:b/>
        <w:bCs/>
      </w:rPr>
      <w:tblPr/>
      <w:tcPr>
        <w:tcBorders>
          <w:top w:val="double" w:sz="2" w:space="0" w:color="C14646" w:themeColor="accent1" w:themeTint="99"/>
        </w:tcBorders>
      </w:tcPr>
    </w:tblStylePr>
    <w:tblStylePr w:type="firstCol">
      <w:rPr>
        <w:b/>
        <w:bCs/>
      </w:rPr>
    </w:tblStylePr>
    <w:tblStylePr w:type="lastCol">
      <w:rPr>
        <w:b/>
        <w:bCs/>
      </w:rPr>
    </w:tblStylePr>
  </w:style>
  <w:style w:type="table" w:customStyle="1" w:styleId="GridTable1LightAccent2">
    <w:name w:val="Grid Table 1 Light Accent 2"/>
    <w:basedOn w:val="Tabelanormal"/>
    <w:uiPriority w:val="46"/>
    <w:rsid w:val="00B73FD2"/>
    <w:pPr>
      <w:spacing w:after="0" w:line="240" w:lineRule="auto"/>
    </w:pPr>
    <w:tblPr>
      <w:tblStyleRowBandSize w:val="1"/>
      <w:tblStyleColBandSize w:val="1"/>
      <w:tblInd w:w="0" w:type="dxa"/>
      <w:tblBorders>
        <w:top w:val="single" w:sz="4" w:space="0" w:color="FFEFC1" w:themeColor="accent2" w:themeTint="66"/>
        <w:left w:val="single" w:sz="4" w:space="0" w:color="FFEFC1" w:themeColor="accent2" w:themeTint="66"/>
        <w:bottom w:val="single" w:sz="4" w:space="0" w:color="FFEFC1" w:themeColor="accent2" w:themeTint="66"/>
        <w:right w:val="single" w:sz="4" w:space="0" w:color="FFEFC1" w:themeColor="accent2" w:themeTint="66"/>
        <w:insideH w:val="single" w:sz="4" w:space="0" w:color="FFEFC1" w:themeColor="accent2" w:themeTint="66"/>
        <w:insideV w:val="single" w:sz="4" w:space="0" w:color="FFEFC1" w:themeColor="accent2" w:themeTint="66"/>
      </w:tblBorders>
      <w:tblCellMar>
        <w:top w:w="0" w:type="dxa"/>
        <w:left w:w="108" w:type="dxa"/>
        <w:bottom w:w="0" w:type="dxa"/>
        <w:right w:w="108" w:type="dxa"/>
      </w:tblCellMar>
    </w:tblPr>
    <w:tblStylePr w:type="firstRow">
      <w:rPr>
        <w:b/>
        <w:bCs/>
      </w:rPr>
      <w:tblPr/>
      <w:tcPr>
        <w:tcBorders>
          <w:bottom w:val="single" w:sz="12" w:space="0" w:color="FFE7A3" w:themeColor="accent2" w:themeTint="99"/>
        </w:tcBorders>
      </w:tcPr>
    </w:tblStylePr>
    <w:tblStylePr w:type="lastRow">
      <w:rPr>
        <w:b/>
        <w:bCs/>
      </w:rPr>
      <w:tblPr/>
      <w:tcPr>
        <w:tcBorders>
          <w:top w:val="double" w:sz="2" w:space="0" w:color="FFE7A3" w:themeColor="accent2" w:themeTint="99"/>
        </w:tcBorders>
      </w:tcPr>
    </w:tblStylePr>
    <w:tblStylePr w:type="firstCol">
      <w:rPr>
        <w:b/>
        <w:bCs/>
      </w:rPr>
    </w:tblStylePr>
    <w:tblStylePr w:type="lastCol">
      <w:rPr>
        <w:b/>
        <w:bCs/>
      </w:rPr>
    </w:tblStylePr>
  </w:style>
  <w:style w:type="table" w:customStyle="1" w:styleId="GridTable1LightAccent3">
    <w:name w:val="Grid Table 1 Light Accent 3"/>
    <w:basedOn w:val="Tabelanormal"/>
    <w:uiPriority w:val="46"/>
    <w:rsid w:val="00B73FD2"/>
    <w:pPr>
      <w:spacing w:after="0" w:line="240" w:lineRule="auto"/>
    </w:pPr>
    <w:tblPr>
      <w:tblStyleRowBandSize w:val="1"/>
      <w:tblStyleColBandSize w:val="1"/>
      <w:tblInd w:w="0" w:type="dxa"/>
      <w:tblBorders>
        <w:top w:val="single" w:sz="4" w:space="0" w:color="CEEBE6" w:themeColor="accent3" w:themeTint="66"/>
        <w:left w:val="single" w:sz="4" w:space="0" w:color="CEEBE6" w:themeColor="accent3" w:themeTint="66"/>
        <w:bottom w:val="single" w:sz="4" w:space="0" w:color="CEEBE6" w:themeColor="accent3" w:themeTint="66"/>
        <w:right w:val="single" w:sz="4" w:space="0" w:color="CEEBE6" w:themeColor="accent3" w:themeTint="66"/>
        <w:insideH w:val="single" w:sz="4" w:space="0" w:color="CEEBE6" w:themeColor="accent3" w:themeTint="66"/>
        <w:insideV w:val="single" w:sz="4" w:space="0" w:color="CEEBE6" w:themeColor="accent3" w:themeTint="66"/>
      </w:tblBorders>
      <w:tblCellMar>
        <w:top w:w="0" w:type="dxa"/>
        <w:left w:w="108" w:type="dxa"/>
        <w:bottom w:w="0" w:type="dxa"/>
        <w:right w:w="108" w:type="dxa"/>
      </w:tblCellMar>
    </w:tblPr>
    <w:tblStylePr w:type="firstRow">
      <w:rPr>
        <w:b/>
        <w:bCs/>
      </w:rPr>
      <w:tblPr/>
      <w:tcPr>
        <w:tcBorders>
          <w:bottom w:val="single" w:sz="12" w:space="0" w:color="B5E1D9" w:themeColor="accent3" w:themeTint="99"/>
        </w:tcBorders>
      </w:tcPr>
    </w:tblStylePr>
    <w:tblStylePr w:type="lastRow">
      <w:rPr>
        <w:b/>
        <w:bCs/>
      </w:rPr>
      <w:tblPr/>
      <w:tcPr>
        <w:tcBorders>
          <w:top w:val="double" w:sz="2" w:space="0" w:color="B5E1D9" w:themeColor="accent3" w:themeTint="99"/>
        </w:tcBorders>
      </w:tcPr>
    </w:tblStylePr>
    <w:tblStylePr w:type="firstCol">
      <w:rPr>
        <w:b/>
        <w:bCs/>
      </w:rPr>
    </w:tblStylePr>
    <w:tblStylePr w:type="lastCol">
      <w:rPr>
        <w:b/>
        <w:bCs/>
      </w:rPr>
    </w:tblStylePr>
  </w:style>
  <w:style w:type="table" w:customStyle="1" w:styleId="GridTable1LightAccent4">
    <w:name w:val="Grid Table 1 Light Accent 4"/>
    <w:basedOn w:val="Tabelanormal"/>
    <w:uiPriority w:val="46"/>
    <w:rsid w:val="00B73FD2"/>
    <w:pPr>
      <w:spacing w:after="0" w:line="240" w:lineRule="auto"/>
    </w:pPr>
    <w:tblPr>
      <w:tblStyleRowBandSize w:val="1"/>
      <w:tblStyleColBandSize w:val="1"/>
      <w:tblInd w:w="0" w:type="dxa"/>
      <w:tblBorders>
        <w:top w:val="single" w:sz="4" w:space="0" w:color="B2ADAD" w:themeColor="accent4" w:themeTint="66"/>
        <w:left w:val="single" w:sz="4" w:space="0" w:color="B2ADAD" w:themeColor="accent4" w:themeTint="66"/>
        <w:bottom w:val="single" w:sz="4" w:space="0" w:color="B2ADAD" w:themeColor="accent4" w:themeTint="66"/>
        <w:right w:val="single" w:sz="4" w:space="0" w:color="B2ADAD" w:themeColor="accent4" w:themeTint="66"/>
        <w:insideH w:val="single" w:sz="4" w:space="0" w:color="B2ADAD" w:themeColor="accent4" w:themeTint="66"/>
        <w:insideV w:val="single" w:sz="4" w:space="0" w:color="B2ADAD" w:themeColor="accent4" w:themeTint="66"/>
      </w:tblBorders>
      <w:tblCellMar>
        <w:top w:w="0" w:type="dxa"/>
        <w:left w:w="108" w:type="dxa"/>
        <w:bottom w:w="0" w:type="dxa"/>
        <w:right w:w="108" w:type="dxa"/>
      </w:tblCellMar>
    </w:tblPr>
    <w:tblStylePr w:type="firstRow">
      <w:rPr>
        <w:b/>
        <w:bCs/>
      </w:rPr>
      <w:tblPr/>
      <w:tcPr>
        <w:tcBorders>
          <w:bottom w:val="single" w:sz="12" w:space="0" w:color="8B8585" w:themeColor="accent4" w:themeTint="99"/>
        </w:tcBorders>
      </w:tcPr>
    </w:tblStylePr>
    <w:tblStylePr w:type="lastRow">
      <w:rPr>
        <w:b/>
        <w:bCs/>
      </w:rPr>
      <w:tblPr/>
      <w:tcPr>
        <w:tcBorders>
          <w:top w:val="double" w:sz="2" w:space="0" w:color="8B8585" w:themeColor="accent4" w:themeTint="99"/>
        </w:tcBorders>
      </w:tcPr>
    </w:tblStylePr>
    <w:tblStylePr w:type="firstCol">
      <w:rPr>
        <w:b/>
        <w:bCs/>
      </w:rPr>
    </w:tblStylePr>
    <w:tblStylePr w:type="lastCol">
      <w:rPr>
        <w:b/>
        <w:bCs/>
      </w:rPr>
    </w:tblStylePr>
  </w:style>
  <w:style w:type="table" w:customStyle="1" w:styleId="GridTable1LightAccent5">
    <w:name w:val="Grid Table 1 Light Accent 5"/>
    <w:basedOn w:val="Tabelanormal"/>
    <w:uiPriority w:val="46"/>
    <w:rsid w:val="00B73FD2"/>
    <w:pPr>
      <w:spacing w:after="0" w:line="240" w:lineRule="auto"/>
    </w:pPr>
    <w:tblPr>
      <w:tblStyleRowBandSize w:val="1"/>
      <w:tblStyleColBandSize w:val="1"/>
      <w:tblInd w:w="0" w:type="dxa"/>
      <w:tblBorders>
        <w:top w:val="single" w:sz="4" w:space="0" w:color="FFFFFF" w:themeColor="accent5" w:themeTint="66"/>
        <w:left w:val="single" w:sz="4" w:space="0" w:color="FFFFFF" w:themeColor="accent5" w:themeTint="66"/>
        <w:bottom w:val="single" w:sz="4" w:space="0" w:color="FFFFFF" w:themeColor="accent5" w:themeTint="66"/>
        <w:right w:val="single" w:sz="4" w:space="0" w:color="FFFFFF" w:themeColor="accent5" w:themeTint="66"/>
        <w:insideH w:val="single" w:sz="4" w:space="0" w:color="FFFFFF" w:themeColor="accent5" w:themeTint="66"/>
        <w:insideV w:val="single" w:sz="4" w:space="0" w:color="FFFFFF" w:themeColor="accent5" w:themeTint="66"/>
      </w:tblBorders>
      <w:tblCellMar>
        <w:top w:w="0" w:type="dxa"/>
        <w:left w:w="108" w:type="dxa"/>
        <w:bottom w:w="0" w:type="dxa"/>
        <w:right w:w="108" w:type="dxa"/>
      </w:tblCellMar>
    </w:tblPr>
    <w:tblStylePr w:type="firstRow">
      <w:rPr>
        <w:b/>
        <w:bCs/>
      </w:rPr>
      <w:tblPr/>
      <w:tcPr>
        <w:tcBorders>
          <w:bottom w:val="single" w:sz="12" w:space="0" w:color="FFFFFF" w:themeColor="accent5" w:themeTint="99"/>
        </w:tcBorders>
      </w:tcPr>
    </w:tblStylePr>
    <w:tblStylePr w:type="lastRow">
      <w:rPr>
        <w:b/>
        <w:bCs/>
      </w:rPr>
      <w:tblPr/>
      <w:tcPr>
        <w:tcBorders>
          <w:top w:val="double" w:sz="2" w:space="0" w:color="FFFFFF" w:themeColor="accent5" w:themeTint="99"/>
        </w:tcBorders>
      </w:tcPr>
    </w:tblStylePr>
    <w:tblStylePr w:type="firstCol">
      <w:rPr>
        <w:b/>
        <w:bCs/>
      </w:rPr>
    </w:tblStylePr>
    <w:tblStylePr w:type="lastCol">
      <w:rPr>
        <w:b/>
        <w:bCs/>
      </w:rPr>
    </w:tblStylePr>
  </w:style>
  <w:style w:type="table" w:customStyle="1" w:styleId="GridTable1LightAccent6">
    <w:name w:val="Grid Table 1 Light Accent 6"/>
    <w:basedOn w:val="Tabelanormal"/>
    <w:uiPriority w:val="46"/>
    <w:rsid w:val="00B73FD2"/>
    <w:pPr>
      <w:spacing w:after="0" w:line="240" w:lineRule="auto"/>
    </w:pPr>
    <w:tblPr>
      <w:tblStyleRowBandSize w:val="1"/>
      <w:tblStyleColBandSize w:val="1"/>
      <w:tblInd w:w="0" w:type="dxa"/>
      <w:tblBorders>
        <w:top w:val="single" w:sz="4" w:space="0" w:color="FFFFFF" w:themeColor="accent6" w:themeTint="66"/>
        <w:left w:val="single" w:sz="4" w:space="0" w:color="FFFFFF" w:themeColor="accent6" w:themeTint="66"/>
        <w:bottom w:val="single" w:sz="4" w:space="0" w:color="FFFFFF" w:themeColor="accent6" w:themeTint="66"/>
        <w:right w:val="single" w:sz="4" w:space="0" w:color="FFFFFF" w:themeColor="accent6" w:themeTint="66"/>
        <w:insideH w:val="single" w:sz="4" w:space="0" w:color="FFFFFF" w:themeColor="accent6" w:themeTint="66"/>
        <w:insideV w:val="single" w:sz="4" w:space="0" w:color="FFFFFF" w:themeColor="accent6" w:themeTint="66"/>
      </w:tblBorders>
      <w:tblCellMar>
        <w:top w:w="0" w:type="dxa"/>
        <w:left w:w="108" w:type="dxa"/>
        <w:bottom w:w="0" w:type="dxa"/>
        <w:right w:w="108" w:type="dxa"/>
      </w:tblCellMar>
    </w:tblPr>
    <w:tblStylePr w:type="firstRow">
      <w:rPr>
        <w:b/>
        <w:bCs/>
      </w:rPr>
      <w:tblPr/>
      <w:tcPr>
        <w:tcBorders>
          <w:bottom w:val="single" w:sz="12" w:space="0" w:color="FFFFFF" w:themeColor="accent6" w:themeTint="99"/>
        </w:tcBorders>
      </w:tcPr>
    </w:tblStylePr>
    <w:tblStylePr w:type="lastRow">
      <w:rPr>
        <w:b/>
        <w:bCs/>
      </w:rPr>
      <w:tblPr/>
      <w:tcPr>
        <w:tcBorders>
          <w:top w:val="double" w:sz="2" w:space="0" w:color="FFFFFF" w:themeColor="accent6" w:themeTint="99"/>
        </w:tcBorders>
      </w:tcPr>
    </w:tblStylePr>
    <w:tblStylePr w:type="firstCol">
      <w:rPr>
        <w:b/>
        <w:bCs/>
      </w:rPr>
    </w:tblStylePr>
    <w:tblStylePr w:type="lastCol">
      <w:rPr>
        <w:b/>
        <w:bCs/>
      </w:rPr>
    </w:tblStylePr>
  </w:style>
  <w:style w:type="table" w:customStyle="1" w:styleId="GridTable2">
    <w:name w:val="Grid Table 2"/>
    <w:basedOn w:val="Tabelanormal"/>
    <w:uiPriority w:val="47"/>
    <w:rsid w:val="00B73FD2"/>
    <w:pPr>
      <w:spacing w:after="0" w:line="240" w:lineRule="auto"/>
    </w:pPr>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
    <w:name w:val="Grid Table 2 Accent 1"/>
    <w:basedOn w:val="Tabelanormal"/>
    <w:uiPriority w:val="47"/>
    <w:rsid w:val="00B73FD2"/>
    <w:pPr>
      <w:spacing w:after="0" w:line="240" w:lineRule="auto"/>
    </w:pPr>
    <w:tblPr>
      <w:tblStyleRowBandSize w:val="1"/>
      <w:tblStyleColBandSize w:val="1"/>
      <w:tblInd w:w="0" w:type="dxa"/>
      <w:tblBorders>
        <w:top w:val="single" w:sz="2" w:space="0" w:color="C14646" w:themeColor="accent1" w:themeTint="99"/>
        <w:bottom w:val="single" w:sz="2" w:space="0" w:color="C14646" w:themeColor="accent1" w:themeTint="99"/>
        <w:insideH w:val="single" w:sz="2" w:space="0" w:color="C14646" w:themeColor="accent1" w:themeTint="99"/>
        <w:insideV w:val="single" w:sz="2" w:space="0" w:color="C14646" w:themeColor="accent1" w:themeTint="99"/>
      </w:tblBorders>
      <w:tblCellMar>
        <w:top w:w="0" w:type="dxa"/>
        <w:left w:w="108" w:type="dxa"/>
        <w:bottom w:w="0" w:type="dxa"/>
        <w:right w:w="108" w:type="dxa"/>
      </w:tblCellMar>
    </w:tblPr>
    <w:tblStylePr w:type="firstRow">
      <w:rPr>
        <w:b/>
        <w:bCs/>
      </w:rPr>
      <w:tblPr/>
      <w:tcPr>
        <w:tcBorders>
          <w:top w:val="nil"/>
          <w:bottom w:val="single" w:sz="12" w:space="0" w:color="C14646" w:themeColor="accent1" w:themeTint="99"/>
          <w:insideH w:val="nil"/>
          <w:insideV w:val="nil"/>
        </w:tcBorders>
        <w:shd w:val="clear" w:color="auto" w:fill="FFFFFF" w:themeFill="background1"/>
      </w:tcPr>
    </w:tblStylePr>
    <w:tblStylePr w:type="lastRow">
      <w:rPr>
        <w:b/>
        <w:bCs/>
      </w:rPr>
      <w:tblPr/>
      <w:tcPr>
        <w:tcBorders>
          <w:top w:val="double" w:sz="2" w:space="0" w:color="C14646"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customStyle="1" w:styleId="GridTable2Accent2">
    <w:name w:val="Grid Table 2 Accent 2"/>
    <w:basedOn w:val="Tabelanormal"/>
    <w:uiPriority w:val="47"/>
    <w:rsid w:val="00B73FD2"/>
    <w:pPr>
      <w:spacing w:after="0" w:line="240" w:lineRule="auto"/>
    </w:pPr>
    <w:tblPr>
      <w:tblStyleRowBandSize w:val="1"/>
      <w:tblStyleColBandSize w:val="1"/>
      <w:tblInd w:w="0" w:type="dxa"/>
      <w:tblBorders>
        <w:top w:val="single" w:sz="2" w:space="0" w:color="FFE7A3" w:themeColor="accent2" w:themeTint="99"/>
        <w:bottom w:val="single" w:sz="2" w:space="0" w:color="FFE7A3" w:themeColor="accent2" w:themeTint="99"/>
        <w:insideH w:val="single" w:sz="2" w:space="0" w:color="FFE7A3" w:themeColor="accent2" w:themeTint="99"/>
        <w:insideV w:val="single" w:sz="2" w:space="0" w:color="FFE7A3" w:themeColor="accent2" w:themeTint="99"/>
      </w:tblBorders>
      <w:tblCellMar>
        <w:top w:w="0" w:type="dxa"/>
        <w:left w:w="108" w:type="dxa"/>
        <w:bottom w:w="0" w:type="dxa"/>
        <w:right w:w="108" w:type="dxa"/>
      </w:tblCellMar>
    </w:tblPr>
    <w:tblStylePr w:type="firstRow">
      <w:rPr>
        <w:b/>
        <w:bCs/>
      </w:rPr>
      <w:tblPr/>
      <w:tcPr>
        <w:tcBorders>
          <w:top w:val="nil"/>
          <w:bottom w:val="single" w:sz="12" w:space="0" w:color="FFE7A3" w:themeColor="accent2" w:themeTint="99"/>
          <w:insideH w:val="nil"/>
          <w:insideV w:val="nil"/>
        </w:tcBorders>
        <w:shd w:val="clear" w:color="auto" w:fill="FFFFFF" w:themeFill="background1"/>
      </w:tcPr>
    </w:tblStylePr>
    <w:tblStylePr w:type="lastRow">
      <w:rPr>
        <w:b/>
        <w:bCs/>
      </w:rPr>
      <w:tblPr/>
      <w:tcPr>
        <w:tcBorders>
          <w:top w:val="double" w:sz="2" w:space="0" w:color="FFE7A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customStyle="1" w:styleId="GridTable2Accent3">
    <w:name w:val="Grid Table 2 Accent 3"/>
    <w:basedOn w:val="Tabelanormal"/>
    <w:uiPriority w:val="47"/>
    <w:rsid w:val="00B73FD2"/>
    <w:pPr>
      <w:spacing w:after="0" w:line="240" w:lineRule="auto"/>
    </w:pPr>
    <w:tblPr>
      <w:tblStyleRowBandSize w:val="1"/>
      <w:tblStyleColBandSize w:val="1"/>
      <w:tblInd w:w="0" w:type="dxa"/>
      <w:tblBorders>
        <w:top w:val="single" w:sz="2" w:space="0" w:color="B5E1D9" w:themeColor="accent3" w:themeTint="99"/>
        <w:bottom w:val="single" w:sz="2" w:space="0" w:color="B5E1D9" w:themeColor="accent3" w:themeTint="99"/>
        <w:insideH w:val="single" w:sz="2" w:space="0" w:color="B5E1D9" w:themeColor="accent3" w:themeTint="99"/>
        <w:insideV w:val="single" w:sz="2" w:space="0" w:color="B5E1D9" w:themeColor="accent3" w:themeTint="99"/>
      </w:tblBorders>
      <w:tblCellMar>
        <w:top w:w="0" w:type="dxa"/>
        <w:left w:w="108" w:type="dxa"/>
        <w:bottom w:w="0" w:type="dxa"/>
        <w:right w:w="108" w:type="dxa"/>
      </w:tblCellMar>
    </w:tblPr>
    <w:tblStylePr w:type="firstRow">
      <w:rPr>
        <w:b/>
        <w:bCs/>
      </w:rPr>
      <w:tblPr/>
      <w:tcPr>
        <w:tcBorders>
          <w:top w:val="nil"/>
          <w:bottom w:val="single" w:sz="12" w:space="0" w:color="B5E1D9" w:themeColor="accent3" w:themeTint="99"/>
          <w:insideH w:val="nil"/>
          <w:insideV w:val="nil"/>
        </w:tcBorders>
        <w:shd w:val="clear" w:color="auto" w:fill="FFFFFF" w:themeFill="background1"/>
      </w:tcPr>
    </w:tblStylePr>
    <w:tblStylePr w:type="lastRow">
      <w:rPr>
        <w:b/>
        <w:bCs/>
      </w:rPr>
      <w:tblPr/>
      <w:tcPr>
        <w:tcBorders>
          <w:top w:val="double" w:sz="2" w:space="0" w:color="B5E1D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customStyle="1" w:styleId="GridTable2Accent4">
    <w:name w:val="Grid Table 2 Accent 4"/>
    <w:basedOn w:val="Tabelanormal"/>
    <w:uiPriority w:val="47"/>
    <w:rsid w:val="00B73FD2"/>
    <w:pPr>
      <w:spacing w:after="0" w:line="240" w:lineRule="auto"/>
    </w:pPr>
    <w:tblPr>
      <w:tblStyleRowBandSize w:val="1"/>
      <w:tblStyleColBandSize w:val="1"/>
      <w:tblInd w:w="0" w:type="dxa"/>
      <w:tblBorders>
        <w:top w:val="single" w:sz="2" w:space="0" w:color="8B8585" w:themeColor="accent4" w:themeTint="99"/>
        <w:bottom w:val="single" w:sz="2" w:space="0" w:color="8B8585" w:themeColor="accent4" w:themeTint="99"/>
        <w:insideH w:val="single" w:sz="2" w:space="0" w:color="8B8585" w:themeColor="accent4" w:themeTint="99"/>
        <w:insideV w:val="single" w:sz="2" w:space="0" w:color="8B8585" w:themeColor="accent4" w:themeTint="99"/>
      </w:tblBorders>
      <w:tblCellMar>
        <w:top w:w="0" w:type="dxa"/>
        <w:left w:w="108" w:type="dxa"/>
        <w:bottom w:w="0" w:type="dxa"/>
        <w:right w:w="108" w:type="dxa"/>
      </w:tblCellMar>
    </w:tblPr>
    <w:tblStylePr w:type="firstRow">
      <w:rPr>
        <w:b/>
        <w:bCs/>
      </w:rPr>
      <w:tblPr/>
      <w:tcPr>
        <w:tcBorders>
          <w:top w:val="nil"/>
          <w:bottom w:val="single" w:sz="12" w:space="0" w:color="8B8585" w:themeColor="accent4" w:themeTint="99"/>
          <w:insideH w:val="nil"/>
          <w:insideV w:val="nil"/>
        </w:tcBorders>
        <w:shd w:val="clear" w:color="auto" w:fill="FFFFFF" w:themeFill="background1"/>
      </w:tcPr>
    </w:tblStylePr>
    <w:tblStylePr w:type="lastRow">
      <w:rPr>
        <w:b/>
        <w:bCs/>
      </w:rPr>
      <w:tblPr/>
      <w:tcPr>
        <w:tcBorders>
          <w:top w:val="double" w:sz="2" w:space="0" w:color="8B8585"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customStyle="1" w:styleId="GridTable2Accent5">
    <w:name w:val="Grid Table 2 Accent 5"/>
    <w:basedOn w:val="Tabelanormal"/>
    <w:uiPriority w:val="47"/>
    <w:rsid w:val="00B73FD2"/>
    <w:pPr>
      <w:spacing w:after="0" w:line="240" w:lineRule="auto"/>
    </w:pPr>
    <w:tblPr>
      <w:tblStyleRowBandSize w:val="1"/>
      <w:tblStyleColBandSize w:val="1"/>
      <w:tblInd w:w="0" w:type="dxa"/>
      <w:tblBorders>
        <w:top w:val="single" w:sz="2" w:space="0" w:color="FFFFFF" w:themeColor="accent5" w:themeTint="99"/>
        <w:bottom w:val="single" w:sz="2" w:space="0" w:color="FFFFFF" w:themeColor="accent5" w:themeTint="99"/>
        <w:insideH w:val="single" w:sz="2" w:space="0" w:color="FFFFFF" w:themeColor="accent5" w:themeTint="99"/>
        <w:insideV w:val="single" w:sz="2" w:space="0" w:color="FFFFFF" w:themeColor="accent5" w:themeTint="99"/>
      </w:tblBorders>
      <w:tblCellMar>
        <w:top w:w="0" w:type="dxa"/>
        <w:left w:w="108" w:type="dxa"/>
        <w:bottom w:w="0" w:type="dxa"/>
        <w:right w:w="108" w:type="dxa"/>
      </w:tblCellMar>
    </w:tblPr>
    <w:tblStylePr w:type="firstRow">
      <w:rPr>
        <w:b/>
        <w:bCs/>
      </w:rPr>
      <w:tblPr/>
      <w:tcPr>
        <w:tcBorders>
          <w:top w:val="nil"/>
          <w:bottom w:val="single" w:sz="12" w:space="0" w:color="FFFFFF" w:themeColor="accent5" w:themeTint="99"/>
          <w:insideH w:val="nil"/>
          <w:insideV w:val="nil"/>
        </w:tcBorders>
        <w:shd w:val="clear" w:color="auto" w:fill="FFFFFF" w:themeFill="background1"/>
      </w:tcPr>
    </w:tblStylePr>
    <w:tblStylePr w:type="lastRow">
      <w:rPr>
        <w:b/>
        <w:bCs/>
      </w:rPr>
      <w:tblPr/>
      <w:tcPr>
        <w:tcBorders>
          <w:top w:val="double" w:sz="2" w:space="0" w:color="FFFFF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customStyle="1" w:styleId="GridTable2Accent6">
    <w:name w:val="Grid Table 2 Accent 6"/>
    <w:basedOn w:val="Tabelanormal"/>
    <w:uiPriority w:val="47"/>
    <w:rsid w:val="00B73FD2"/>
    <w:pPr>
      <w:spacing w:after="0" w:line="240" w:lineRule="auto"/>
    </w:pPr>
    <w:tblPr>
      <w:tblStyleRowBandSize w:val="1"/>
      <w:tblStyleColBandSize w:val="1"/>
      <w:tblInd w:w="0" w:type="dxa"/>
      <w:tblBorders>
        <w:top w:val="single" w:sz="2" w:space="0" w:color="FFFFFF" w:themeColor="accent6" w:themeTint="99"/>
        <w:bottom w:val="single" w:sz="2" w:space="0" w:color="FFFFFF" w:themeColor="accent6" w:themeTint="99"/>
        <w:insideH w:val="single" w:sz="2" w:space="0" w:color="FFFFFF" w:themeColor="accent6" w:themeTint="99"/>
        <w:insideV w:val="single" w:sz="2" w:space="0" w:color="FFFFFF" w:themeColor="accent6" w:themeTint="99"/>
      </w:tblBorders>
      <w:tblCellMar>
        <w:top w:w="0" w:type="dxa"/>
        <w:left w:w="108" w:type="dxa"/>
        <w:bottom w:w="0" w:type="dxa"/>
        <w:right w:w="108" w:type="dxa"/>
      </w:tblCellMar>
    </w:tblPr>
    <w:tblStylePr w:type="firstRow">
      <w:rPr>
        <w:b/>
        <w:bCs/>
      </w:rPr>
      <w:tblPr/>
      <w:tcPr>
        <w:tcBorders>
          <w:top w:val="nil"/>
          <w:bottom w:val="single" w:sz="12" w:space="0" w:color="FFFFFF" w:themeColor="accent6" w:themeTint="99"/>
          <w:insideH w:val="nil"/>
          <w:insideV w:val="nil"/>
        </w:tcBorders>
        <w:shd w:val="clear" w:color="auto" w:fill="FFFFFF" w:themeFill="background1"/>
      </w:tcPr>
    </w:tblStylePr>
    <w:tblStylePr w:type="lastRow">
      <w:rPr>
        <w:b/>
        <w:bCs/>
      </w:rPr>
      <w:tblPr/>
      <w:tcPr>
        <w:tcBorders>
          <w:top w:val="double" w:sz="2" w:space="0" w:color="FFFFF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customStyle="1" w:styleId="GridTable3">
    <w:name w:val="Grid Table 3"/>
    <w:basedOn w:val="Tabelanormal"/>
    <w:uiPriority w:val="48"/>
    <w:rsid w:val="00B73FD2"/>
    <w:pPr>
      <w:spacing w:after="0"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
    <w:name w:val="Grid Table 3 Accent 1"/>
    <w:basedOn w:val="Tabelanormal"/>
    <w:uiPriority w:val="48"/>
    <w:rsid w:val="00B73FD2"/>
    <w:pPr>
      <w:spacing w:after="0" w:line="240" w:lineRule="auto"/>
    </w:pPr>
    <w:tblPr>
      <w:tblStyleRowBandSize w:val="1"/>
      <w:tblStyleColBandSize w:val="1"/>
      <w:tblInd w:w="0" w:type="dxa"/>
      <w:tblBorders>
        <w:top w:val="single" w:sz="4" w:space="0" w:color="C14646" w:themeColor="accent1" w:themeTint="99"/>
        <w:left w:val="single" w:sz="4" w:space="0" w:color="C14646" w:themeColor="accent1" w:themeTint="99"/>
        <w:bottom w:val="single" w:sz="4" w:space="0" w:color="C14646" w:themeColor="accent1" w:themeTint="99"/>
        <w:right w:val="single" w:sz="4" w:space="0" w:color="C14646" w:themeColor="accent1" w:themeTint="99"/>
        <w:insideH w:val="single" w:sz="4" w:space="0" w:color="C14646" w:themeColor="accent1" w:themeTint="99"/>
        <w:insideV w:val="single" w:sz="4" w:space="0" w:color="C14646"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C1C1" w:themeFill="accent1" w:themeFillTint="33"/>
      </w:tcPr>
    </w:tblStylePr>
    <w:tblStylePr w:type="band1Horz">
      <w:tblPr/>
      <w:tcPr>
        <w:shd w:val="clear" w:color="auto" w:fill="EAC1C1" w:themeFill="accent1" w:themeFillTint="33"/>
      </w:tcPr>
    </w:tblStylePr>
    <w:tblStylePr w:type="neCell">
      <w:tblPr/>
      <w:tcPr>
        <w:tcBorders>
          <w:bottom w:val="single" w:sz="4" w:space="0" w:color="C14646" w:themeColor="accent1" w:themeTint="99"/>
        </w:tcBorders>
      </w:tcPr>
    </w:tblStylePr>
    <w:tblStylePr w:type="nwCell">
      <w:tblPr/>
      <w:tcPr>
        <w:tcBorders>
          <w:bottom w:val="single" w:sz="4" w:space="0" w:color="C14646" w:themeColor="accent1" w:themeTint="99"/>
        </w:tcBorders>
      </w:tcPr>
    </w:tblStylePr>
    <w:tblStylePr w:type="seCell">
      <w:tblPr/>
      <w:tcPr>
        <w:tcBorders>
          <w:top w:val="single" w:sz="4" w:space="0" w:color="C14646" w:themeColor="accent1" w:themeTint="99"/>
        </w:tcBorders>
      </w:tcPr>
    </w:tblStylePr>
    <w:tblStylePr w:type="swCell">
      <w:tblPr/>
      <w:tcPr>
        <w:tcBorders>
          <w:top w:val="single" w:sz="4" w:space="0" w:color="C14646" w:themeColor="accent1" w:themeTint="99"/>
        </w:tcBorders>
      </w:tcPr>
    </w:tblStylePr>
  </w:style>
  <w:style w:type="table" w:customStyle="1" w:styleId="GridTable3Accent2">
    <w:name w:val="Grid Table 3 Accent 2"/>
    <w:basedOn w:val="Tabelanormal"/>
    <w:uiPriority w:val="48"/>
    <w:rsid w:val="00B73FD2"/>
    <w:pPr>
      <w:spacing w:after="0" w:line="240" w:lineRule="auto"/>
    </w:pPr>
    <w:tblPr>
      <w:tblStyleRowBandSize w:val="1"/>
      <w:tblStyleColBandSize w:val="1"/>
      <w:tblInd w:w="0" w:type="dxa"/>
      <w:tblBorders>
        <w:top w:val="single" w:sz="4" w:space="0" w:color="FFE7A3" w:themeColor="accent2" w:themeTint="99"/>
        <w:left w:val="single" w:sz="4" w:space="0" w:color="FFE7A3" w:themeColor="accent2" w:themeTint="99"/>
        <w:bottom w:val="single" w:sz="4" w:space="0" w:color="FFE7A3" w:themeColor="accent2" w:themeTint="99"/>
        <w:right w:val="single" w:sz="4" w:space="0" w:color="FFE7A3" w:themeColor="accent2" w:themeTint="99"/>
        <w:insideH w:val="single" w:sz="4" w:space="0" w:color="FFE7A3" w:themeColor="accent2" w:themeTint="99"/>
        <w:insideV w:val="single" w:sz="4" w:space="0" w:color="FFE7A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7E0" w:themeFill="accent2" w:themeFillTint="33"/>
      </w:tcPr>
    </w:tblStylePr>
    <w:tblStylePr w:type="band1Horz">
      <w:tblPr/>
      <w:tcPr>
        <w:shd w:val="clear" w:color="auto" w:fill="FFF7E0" w:themeFill="accent2" w:themeFillTint="33"/>
      </w:tcPr>
    </w:tblStylePr>
    <w:tblStylePr w:type="neCell">
      <w:tblPr/>
      <w:tcPr>
        <w:tcBorders>
          <w:bottom w:val="single" w:sz="4" w:space="0" w:color="FFE7A3" w:themeColor="accent2" w:themeTint="99"/>
        </w:tcBorders>
      </w:tcPr>
    </w:tblStylePr>
    <w:tblStylePr w:type="nwCell">
      <w:tblPr/>
      <w:tcPr>
        <w:tcBorders>
          <w:bottom w:val="single" w:sz="4" w:space="0" w:color="FFE7A3" w:themeColor="accent2" w:themeTint="99"/>
        </w:tcBorders>
      </w:tcPr>
    </w:tblStylePr>
    <w:tblStylePr w:type="seCell">
      <w:tblPr/>
      <w:tcPr>
        <w:tcBorders>
          <w:top w:val="single" w:sz="4" w:space="0" w:color="FFE7A3" w:themeColor="accent2" w:themeTint="99"/>
        </w:tcBorders>
      </w:tcPr>
    </w:tblStylePr>
    <w:tblStylePr w:type="swCell">
      <w:tblPr/>
      <w:tcPr>
        <w:tcBorders>
          <w:top w:val="single" w:sz="4" w:space="0" w:color="FFE7A3" w:themeColor="accent2" w:themeTint="99"/>
        </w:tcBorders>
      </w:tcPr>
    </w:tblStylePr>
  </w:style>
  <w:style w:type="table" w:customStyle="1" w:styleId="GridTable3Accent3">
    <w:name w:val="Grid Table 3 Accent 3"/>
    <w:basedOn w:val="Tabelanormal"/>
    <w:uiPriority w:val="48"/>
    <w:rsid w:val="00B73FD2"/>
    <w:pPr>
      <w:spacing w:after="0" w:line="240" w:lineRule="auto"/>
    </w:pPr>
    <w:tblPr>
      <w:tblStyleRowBandSize w:val="1"/>
      <w:tblStyleColBandSize w:val="1"/>
      <w:tblInd w:w="0" w:type="dxa"/>
      <w:tblBorders>
        <w:top w:val="single" w:sz="4" w:space="0" w:color="B5E1D9" w:themeColor="accent3" w:themeTint="99"/>
        <w:left w:val="single" w:sz="4" w:space="0" w:color="B5E1D9" w:themeColor="accent3" w:themeTint="99"/>
        <w:bottom w:val="single" w:sz="4" w:space="0" w:color="B5E1D9" w:themeColor="accent3" w:themeTint="99"/>
        <w:right w:val="single" w:sz="4" w:space="0" w:color="B5E1D9" w:themeColor="accent3" w:themeTint="99"/>
        <w:insideH w:val="single" w:sz="4" w:space="0" w:color="B5E1D9" w:themeColor="accent3" w:themeTint="99"/>
        <w:insideV w:val="single" w:sz="4" w:space="0" w:color="B5E1D9"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F5F2" w:themeFill="accent3" w:themeFillTint="33"/>
      </w:tcPr>
    </w:tblStylePr>
    <w:tblStylePr w:type="band1Horz">
      <w:tblPr/>
      <w:tcPr>
        <w:shd w:val="clear" w:color="auto" w:fill="E6F5F2" w:themeFill="accent3" w:themeFillTint="33"/>
      </w:tcPr>
    </w:tblStylePr>
    <w:tblStylePr w:type="neCell">
      <w:tblPr/>
      <w:tcPr>
        <w:tcBorders>
          <w:bottom w:val="single" w:sz="4" w:space="0" w:color="B5E1D9" w:themeColor="accent3" w:themeTint="99"/>
        </w:tcBorders>
      </w:tcPr>
    </w:tblStylePr>
    <w:tblStylePr w:type="nwCell">
      <w:tblPr/>
      <w:tcPr>
        <w:tcBorders>
          <w:bottom w:val="single" w:sz="4" w:space="0" w:color="B5E1D9" w:themeColor="accent3" w:themeTint="99"/>
        </w:tcBorders>
      </w:tcPr>
    </w:tblStylePr>
    <w:tblStylePr w:type="seCell">
      <w:tblPr/>
      <w:tcPr>
        <w:tcBorders>
          <w:top w:val="single" w:sz="4" w:space="0" w:color="B5E1D9" w:themeColor="accent3" w:themeTint="99"/>
        </w:tcBorders>
      </w:tcPr>
    </w:tblStylePr>
    <w:tblStylePr w:type="swCell">
      <w:tblPr/>
      <w:tcPr>
        <w:tcBorders>
          <w:top w:val="single" w:sz="4" w:space="0" w:color="B5E1D9" w:themeColor="accent3" w:themeTint="99"/>
        </w:tcBorders>
      </w:tcPr>
    </w:tblStylePr>
  </w:style>
  <w:style w:type="table" w:customStyle="1" w:styleId="GridTable3Accent4">
    <w:name w:val="Grid Table 3 Accent 4"/>
    <w:basedOn w:val="Tabelanormal"/>
    <w:uiPriority w:val="48"/>
    <w:rsid w:val="00B73FD2"/>
    <w:pPr>
      <w:spacing w:after="0" w:line="240" w:lineRule="auto"/>
    </w:pPr>
    <w:tblPr>
      <w:tblStyleRowBandSize w:val="1"/>
      <w:tblStyleColBandSize w:val="1"/>
      <w:tblInd w:w="0" w:type="dxa"/>
      <w:tblBorders>
        <w:top w:val="single" w:sz="4" w:space="0" w:color="8B8585" w:themeColor="accent4" w:themeTint="99"/>
        <w:left w:val="single" w:sz="4" w:space="0" w:color="8B8585" w:themeColor="accent4" w:themeTint="99"/>
        <w:bottom w:val="single" w:sz="4" w:space="0" w:color="8B8585" w:themeColor="accent4" w:themeTint="99"/>
        <w:right w:val="single" w:sz="4" w:space="0" w:color="8B8585" w:themeColor="accent4" w:themeTint="99"/>
        <w:insideH w:val="single" w:sz="4" w:space="0" w:color="8B8585" w:themeColor="accent4" w:themeTint="99"/>
        <w:insideV w:val="single" w:sz="4" w:space="0" w:color="8B8585"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8D6D6" w:themeFill="accent4" w:themeFillTint="33"/>
      </w:tcPr>
    </w:tblStylePr>
    <w:tblStylePr w:type="band1Horz">
      <w:tblPr/>
      <w:tcPr>
        <w:shd w:val="clear" w:color="auto" w:fill="D8D6D6" w:themeFill="accent4" w:themeFillTint="33"/>
      </w:tcPr>
    </w:tblStylePr>
    <w:tblStylePr w:type="neCell">
      <w:tblPr/>
      <w:tcPr>
        <w:tcBorders>
          <w:bottom w:val="single" w:sz="4" w:space="0" w:color="8B8585" w:themeColor="accent4" w:themeTint="99"/>
        </w:tcBorders>
      </w:tcPr>
    </w:tblStylePr>
    <w:tblStylePr w:type="nwCell">
      <w:tblPr/>
      <w:tcPr>
        <w:tcBorders>
          <w:bottom w:val="single" w:sz="4" w:space="0" w:color="8B8585" w:themeColor="accent4" w:themeTint="99"/>
        </w:tcBorders>
      </w:tcPr>
    </w:tblStylePr>
    <w:tblStylePr w:type="seCell">
      <w:tblPr/>
      <w:tcPr>
        <w:tcBorders>
          <w:top w:val="single" w:sz="4" w:space="0" w:color="8B8585" w:themeColor="accent4" w:themeTint="99"/>
        </w:tcBorders>
      </w:tcPr>
    </w:tblStylePr>
    <w:tblStylePr w:type="swCell">
      <w:tblPr/>
      <w:tcPr>
        <w:tcBorders>
          <w:top w:val="single" w:sz="4" w:space="0" w:color="8B8585" w:themeColor="accent4" w:themeTint="99"/>
        </w:tcBorders>
      </w:tcPr>
    </w:tblStylePr>
  </w:style>
  <w:style w:type="table" w:customStyle="1" w:styleId="GridTable3Accent5">
    <w:name w:val="Grid Table 3 Accent 5"/>
    <w:basedOn w:val="Tabelanormal"/>
    <w:uiPriority w:val="48"/>
    <w:rsid w:val="00B73FD2"/>
    <w:pPr>
      <w:spacing w:after="0" w:line="240" w:lineRule="auto"/>
    </w:pPr>
    <w:tblPr>
      <w:tblStyleRowBandSize w:val="1"/>
      <w:tblStyleColBandSize w:val="1"/>
      <w:tblInd w:w="0" w:type="dxa"/>
      <w:tblBorders>
        <w:top w:val="single" w:sz="4" w:space="0" w:color="FFFFFF" w:themeColor="accent5" w:themeTint="99"/>
        <w:left w:val="single" w:sz="4" w:space="0" w:color="FFFFFF" w:themeColor="accent5" w:themeTint="99"/>
        <w:bottom w:val="single" w:sz="4" w:space="0" w:color="FFFFFF" w:themeColor="accent5" w:themeTint="99"/>
        <w:right w:val="single" w:sz="4" w:space="0" w:color="FFFFFF" w:themeColor="accent5" w:themeTint="99"/>
        <w:insideH w:val="single" w:sz="4" w:space="0" w:color="FFFFFF" w:themeColor="accent5" w:themeTint="99"/>
        <w:insideV w:val="single" w:sz="4" w:space="0" w:color="FFFFFF"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FFF" w:themeFill="accent5" w:themeFillTint="33"/>
      </w:tcPr>
    </w:tblStylePr>
    <w:tblStylePr w:type="band1Horz">
      <w:tblPr/>
      <w:tcPr>
        <w:shd w:val="clear" w:color="auto" w:fill="FFFFFF" w:themeFill="accent5" w:themeFillTint="33"/>
      </w:tcPr>
    </w:tblStylePr>
    <w:tblStylePr w:type="neCell">
      <w:tblPr/>
      <w:tcPr>
        <w:tcBorders>
          <w:bottom w:val="single" w:sz="4" w:space="0" w:color="FFFFFF" w:themeColor="accent5" w:themeTint="99"/>
        </w:tcBorders>
      </w:tcPr>
    </w:tblStylePr>
    <w:tblStylePr w:type="nwCell">
      <w:tblPr/>
      <w:tcPr>
        <w:tcBorders>
          <w:bottom w:val="single" w:sz="4" w:space="0" w:color="FFFFFF" w:themeColor="accent5" w:themeTint="99"/>
        </w:tcBorders>
      </w:tcPr>
    </w:tblStylePr>
    <w:tblStylePr w:type="seCell">
      <w:tblPr/>
      <w:tcPr>
        <w:tcBorders>
          <w:top w:val="single" w:sz="4" w:space="0" w:color="FFFFFF" w:themeColor="accent5" w:themeTint="99"/>
        </w:tcBorders>
      </w:tcPr>
    </w:tblStylePr>
    <w:tblStylePr w:type="swCell">
      <w:tblPr/>
      <w:tcPr>
        <w:tcBorders>
          <w:top w:val="single" w:sz="4" w:space="0" w:color="FFFFFF" w:themeColor="accent5" w:themeTint="99"/>
        </w:tcBorders>
      </w:tcPr>
    </w:tblStylePr>
  </w:style>
  <w:style w:type="table" w:customStyle="1" w:styleId="GridTable3Accent6">
    <w:name w:val="Grid Table 3 Accent 6"/>
    <w:basedOn w:val="Tabelanormal"/>
    <w:uiPriority w:val="48"/>
    <w:rsid w:val="00B73FD2"/>
    <w:pPr>
      <w:spacing w:after="0" w:line="240" w:lineRule="auto"/>
    </w:pPr>
    <w:tblPr>
      <w:tblStyleRowBandSize w:val="1"/>
      <w:tblStyleColBandSize w:val="1"/>
      <w:tblInd w:w="0" w:type="dxa"/>
      <w:tblBorders>
        <w:top w:val="single" w:sz="4" w:space="0" w:color="FFFFFF" w:themeColor="accent6" w:themeTint="99"/>
        <w:left w:val="single" w:sz="4" w:space="0" w:color="FFFFFF" w:themeColor="accent6" w:themeTint="99"/>
        <w:bottom w:val="single" w:sz="4" w:space="0" w:color="FFFFFF" w:themeColor="accent6" w:themeTint="99"/>
        <w:right w:val="single" w:sz="4" w:space="0" w:color="FFFFFF" w:themeColor="accent6" w:themeTint="99"/>
        <w:insideH w:val="single" w:sz="4" w:space="0" w:color="FFFFFF" w:themeColor="accent6" w:themeTint="99"/>
        <w:insideV w:val="single" w:sz="4" w:space="0" w:color="FFFFFF"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FFF" w:themeFill="accent6" w:themeFillTint="33"/>
      </w:tcPr>
    </w:tblStylePr>
    <w:tblStylePr w:type="band1Horz">
      <w:tblPr/>
      <w:tcPr>
        <w:shd w:val="clear" w:color="auto" w:fill="FFFFFF" w:themeFill="accent6" w:themeFillTint="33"/>
      </w:tcPr>
    </w:tblStylePr>
    <w:tblStylePr w:type="neCell">
      <w:tblPr/>
      <w:tcPr>
        <w:tcBorders>
          <w:bottom w:val="single" w:sz="4" w:space="0" w:color="FFFFFF" w:themeColor="accent6" w:themeTint="99"/>
        </w:tcBorders>
      </w:tcPr>
    </w:tblStylePr>
    <w:tblStylePr w:type="nwCell">
      <w:tblPr/>
      <w:tcPr>
        <w:tcBorders>
          <w:bottom w:val="single" w:sz="4" w:space="0" w:color="FFFFFF" w:themeColor="accent6" w:themeTint="99"/>
        </w:tcBorders>
      </w:tcPr>
    </w:tblStylePr>
    <w:tblStylePr w:type="seCell">
      <w:tblPr/>
      <w:tcPr>
        <w:tcBorders>
          <w:top w:val="single" w:sz="4" w:space="0" w:color="FFFFFF" w:themeColor="accent6" w:themeTint="99"/>
        </w:tcBorders>
      </w:tcPr>
    </w:tblStylePr>
    <w:tblStylePr w:type="swCell">
      <w:tblPr/>
      <w:tcPr>
        <w:tcBorders>
          <w:top w:val="single" w:sz="4" w:space="0" w:color="FFFFFF" w:themeColor="accent6" w:themeTint="99"/>
        </w:tcBorders>
      </w:tcPr>
    </w:tblStylePr>
  </w:style>
  <w:style w:type="table" w:customStyle="1" w:styleId="GridTable4">
    <w:name w:val="Grid Table 4"/>
    <w:basedOn w:val="Tabelanormal"/>
    <w:uiPriority w:val="49"/>
    <w:rsid w:val="00B73FD2"/>
    <w:pPr>
      <w:spacing w:after="0"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
    <w:name w:val="Grid Table 4 Accent 1"/>
    <w:basedOn w:val="Tabelanormal"/>
    <w:uiPriority w:val="49"/>
    <w:rsid w:val="00B73FD2"/>
    <w:pPr>
      <w:spacing w:after="0" w:line="240" w:lineRule="auto"/>
    </w:pPr>
    <w:tblPr>
      <w:tblStyleRowBandSize w:val="1"/>
      <w:tblStyleColBandSize w:val="1"/>
      <w:tblInd w:w="0" w:type="dxa"/>
      <w:tblBorders>
        <w:top w:val="single" w:sz="4" w:space="0" w:color="C14646" w:themeColor="accent1" w:themeTint="99"/>
        <w:left w:val="single" w:sz="4" w:space="0" w:color="C14646" w:themeColor="accent1" w:themeTint="99"/>
        <w:bottom w:val="single" w:sz="4" w:space="0" w:color="C14646" w:themeColor="accent1" w:themeTint="99"/>
        <w:right w:val="single" w:sz="4" w:space="0" w:color="C14646" w:themeColor="accent1" w:themeTint="99"/>
        <w:insideH w:val="single" w:sz="4" w:space="0" w:color="C14646" w:themeColor="accent1" w:themeTint="99"/>
        <w:insideV w:val="single" w:sz="4" w:space="0" w:color="C14646"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1919" w:themeColor="accent1"/>
          <w:left w:val="single" w:sz="4" w:space="0" w:color="4B1919" w:themeColor="accent1"/>
          <w:bottom w:val="single" w:sz="4" w:space="0" w:color="4B1919" w:themeColor="accent1"/>
          <w:right w:val="single" w:sz="4" w:space="0" w:color="4B1919" w:themeColor="accent1"/>
          <w:insideH w:val="nil"/>
          <w:insideV w:val="nil"/>
        </w:tcBorders>
        <w:shd w:val="clear" w:color="auto" w:fill="4B1919" w:themeFill="accent1"/>
      </w:tcPr>
    </w:tblStylePr>
    <w:tblStylePr w:type="lastRow">
      <w:rPr>
        <w:b/>
        <w:bCs/>
      </w:rPr>
      <w:tblPr/>
      <w:tcPr>
        <w:tcBorders>
          <w:top w:val="double" w:sz="4" w:space="0" w:color="4B1919" w:themeColor="accent1"/>
        </w:tcBorders>
      </w:tc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customStyle="1" w:styleId="GridTable4Accent2">
    <w:name w:val="Grid Table 4 Accent 2"/>
    <w:basedOn w:val="Tabelanormal"/>
    <w:uiPriority w:val="49"/>
    <w:rsid w:val="00B73FD2"/>
    <w:pPr>
      <w:spacing w:after="0" w:line="240" w:lineRule="auto"/>
    </w:pPr>
    <w:tblPr>
      <w:tblStyleRowBandSize w:val="1"/>
      <w:tblStyleColBandSize w:val="1"/>
      <w:tblInd w:w="0" w:type="dxa"/>
      <w:tblBorders>
        <w:top w:val="single" w:sz="4" w:space="0" w:color="FFE7A3" w:themeColor="accent2" w:themeTint="99"/>
        <w:left w:val="single" w:sz="4" w:space="0" w:color="FFE7A3" w:themeColor="accent2" w:themeTint="99"/>
        <w:bottom w:val="single" w:sz="4" w:space="0" w:color="FFE7A3" w:themeColor="accent2" w:themeTint="99"/>
        <w:right w:val="single" w:sz="4" w:space="0" w:color="FFE7A3" w:themeColor="accent2" w:themeTint="99"/>
        <w:insideH w:val="single" w:sz="4" w:space="0" w:color="FFE7A3" w:themeColor="accent2" w:themeTint="99"/>
        <w:insideV w:val="single" w:sz="4" w:space="0" w:color="FFE7A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FD966" w:themeColor="accent2"/>
          <w:left w:val="single" w:sz="4" w:space="0" w:color="FFD966" w:themeColor="accent2"/>
          <w:bottom w:val="single" w:sz="4" w:space="0" w:color="FFD966" w:themeColor="accent2"/>
          <w:right w:val="single" w:sz="4" w:space="0" w:color="FFD966" w:themeColor="accent2"/>
          <w:insideH w:val="nil"/>
          <w:insideV w:val="nil"/>
        </w:tcBorders>
        <w:shd w:val="clear" w:color="auto" w:fill="FFD966" w:themeFill="accent2"/>
      </w:tcPr>
    </w:tblStylePr>
    <w:tblStylePr w:type="lastRow">
      <w:rPr>
        <w:b/>
        <w:bCs/>
      </w:rPr>
      <w:tblPr/>
      <w:tcPr>
        <w:tcBorders>
          <w:top w:val="double" w:sz="4" w:space="0" w:color="FFD966" w:themeColor="accent2"/>
        </w:tcBorders>
      </w:tc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customStyle="1" w:styleId="GridTable4Accent3">
    <w:name w:val="Grid Table 4 Accent 3"/>
    <w:basedOn w:val="Tabelanormal"/>
    <w:uiPriority w:val="49"/>
    <w:rsid w:val="00B73FD2"/>
    <w:pPr>
      <w:spacing w:after="0" w:line="240" w:lineRule="auto"/>
    </w:pPr>
    <w:tblPr>
      <w:tblStyleRowBandSize w:val="1"/>
      <w:tblStyleColBandSize w:val="1"/>
      <w:tblInd w:w="0" w:type="dxa"/>
      <w:tblBorders>
        <w:top w:val="single" w:sz="4" w:space="0" w:color="B5E1D9" w:themeColor="accent3" w:themeTint="99"/>
        <w:left w:val="single" w:sz="4" w:space="0" w:color="B5E1D9" w:themeColor="accent3" w:themeTint="99"/>
        <w:bottom w:val="single" w:sz="4" w:space="0" w:color="B5E1D9" w:themeColor="accent3" w:themeTint="99"/>
        <w:right w:val="single" w:sz="4" w:space="0" w:color="B5E1D9" w:themeColor="accent3" w:themeTint="99"/>
        <w:insideH w:val="single" w:sz="4" w:space="0" w:color="B5E1D9" w:themeColor="accent3" w:themeTint="99"/>
        <w:insideV w:val="single" w:sz="4" w:space="0" w:color="B5E1D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5CDC1" w:themeColor="accent3"/>
          <w:left w:val="single" w:sz="4" w:space="0" w:color="85CDC1" w:themeColor="accent3"/>
          <w:bottom w:val="single" w:sz="4" w:space="0" w:color="85CDC1" w:themeColor="accent3"/>
          <w:right w:val="single" w:sz="4" w:space="0" w:color="85CDC1" w:themeColor="accent3"/>
          <w:insideH w:val="nil"/>
          <w:insideV w:val="nil"/>
        </w:tcBorders>
        <w:shd w:val="clear" w:color="auto" w:fill="85CDC1" w:themeFill="accent3"/>
      </w:tcPr>
    </w:tblStylePr>
    <w:tblStylePr w:type="lastRow">
      <w:rPr>
        <w:b/>
        <w:bCs/>
      </w:rPr>
      <w:tblPr/>
      <w:tcPr>
        <w:tcBorders>
          <w:top w:val="double" w:sz="4" w:space="0" w:color="85CDC1" w:themeColor="accent3"/>
        </w:tcBorders>
      </w:tc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customStyle="1" w:styleId="GridTable4Accent4">
    <w:name w:val="Grid Table 4 Accent 4"/>
    <w:basedOn w:val="Tabelanormal"/>
    <w:uiPriority w:val="49"/>
    <w:rsid w:val="00B73FD2"/>
    <w:pPr>
      <w:spacing w:after="0" w:line="240" w:lineRule="auto"/>
    </w:pPr>
    <w:tblPr>
      <w:tblStyleRowBandSize w:val="1"/>
      <w:tblStyleColBandSize w:val="1"/>
      <w:tblInd w:w="0" w:type="dxa"/>
      <w:tblBorders>
        <w:top w:val="single" w:sz="4" w:space="0" w:color="8B8585" w:themeColor="accent4" w:themeTint="99"/>
        <w:left w:val="single" w:sz="4" w:space="0" w:color="8B8585" w:themeColor="accent4" w:themeTint="99"/>
        <w:bottom w:val="single" w:sz="4" w:space="0" w:color="8B8585" w:themeColor="accent4" w:themeTint="99"/>
        <w:right w:val="single" w:sz="4" w:space="0" w:color="8B8585" w:themeColor="accent4" w:themeTint="99"/>
        <w:insideH w:val="single" w:sz="4" w:space="0" w:color="8B8585" w:themeColor="accent4" w:themeTint="99"/>
        <w:insideV w:val="single" w:sz="4" w:space="0" w:color="8B8585"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3B3838" w:themeColor="accent4"/>
          <w:left w:val="single" w:sz="4" w:space="0" w:color="3B3838" w:themeColor="accent4"/>
          <w:bottom w:val="single" w:sz="4" w:space="0" w:color="3B3838" w:themeColor="accent4"/>
          <w:right w:val="single" w:sz="4" w:space="0" w:color="3B3838" w:themeColor="accent4"/>
          <w:insideH w:val="nil"/>
          <w:insideV w:val="nil"/>
        </w:tcBorders>
        <w:shd w:val="clear" w:color="auto" w:fill="3B3838" w:themeFill="accent4"/>
      </w:tcPr>
    </w:tblStylePr>
    <w:tblStylePr w:type="lastRow">
      <w:rPr>
        <w:b/>
        <w:bCs/>
      </w:rPr>
      <w:tblPr/>
      <w:tcPr>
        <w:tcBorders>
          <w:top w:val="double" w:sz="4" w:space="0" w:color="3B3838" w:themeColor="accent4"/>
        </w:tcBorders>
      </w:tc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customStyle="1" w:styleId="GridTable4Accent5">
    <w:name w:val="Grid Table 4 Accent 5"/>
    <w:basedOn w:val="Tabelanormal"/>
    <w:uiPriority w:val="49"/>
    <w:rsid w:val="00B73FD2"/>
    <w:pPr>
      <w:spacing w:after="0" w:line="240" w:lineRule="auto"/>
    </w:pPr>
    <w:tblPr>
      <w:tblStyleRowBandSize w:val="1"/>
      <w:tblStyleColBandSize w:val="1"/>
      <w:tblInd w:w="0" w:type="dxa"/>
      <w:tblBorders>
        <w:top w:val="single" w:sz="4" w:space="0" w:color="FFFFFF" w:themeColor="accent5" w:themeTint="99"/>
        <w:left w:val="single" w:sz="4" w:space="0" w:color="FFFFFF" w:themeColor="accent5" w:themeTint="99"/>
        <w:bottom w:val="single" w:sz="4" w:space="0" w:color="FFFFFF" w:themeColor="accent5" w:themeTint="99"/>
        <w:right w:val="single" w:sz="4" w:space="0" w:color="FFFFFF" w:themeColor="accent5" w:themeTint="99"/>
        <w:insideH w:val="single" w:sz="4" w:space="0" w:color="FFFFFF" w:themeColor="accent5" w:themeTint="99"/>
        <w:insideV w:val="single" w:sz="4" w:space="0" w:color="FFFFFF"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FFFFF" w:themeColor="accent5"/>
          <w:left w:val="single" w:sz="4" w:space="0" w:color="FFFFFF" w:themeColor="accent5"/>
          <w:bottom w:val="single" w:sz="4" w:space="0" w:color="FFFFFF" w:themeColor="accent5"/>
          <w:right w:val="single" w:sz="4" w:space="0" w:color="FFFFFF" w:themeColor="accent5"/>
          <w:insideH w:val="nil"/>
          <w:insideV w:val="nil"/>
        </w:tcBorders>
        <w:shd w:val="clear" w:color="auto" w:fill="FFFFFF" w:themeFill="accent5"/>
      </w:tcPr>
    </w:tblStylePr>
    <w:tblStylePr w:type="lastRow">
      <w:rPr>
        <w:b/>
        <w:bCs/>
      </w:rPr>
      <w:tblPr/>
      <w:tcPr>
        <w:tcBorders>
          <w:top w:val="double" w:sz="4" w:space="0" w:color="FFFFFF" w:themeColor="accent5"/>
        </w:tcBorders>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customStyle="1" w:styleId="GridTable4Accent6">
    <w:name w:val="Grid Table 4 Accent 6"/>
    <w:basedOn w:val="Tabelanormal"/>
    <w:uiPriority w:val="49"/>
    <w:rsid w:val="00B73FD2"/>
    <w:pPr>
      <w:spacing w:after="0" w:line="240" w:lineRule="auto"/>
    </w:pPr>
    <w:tblPr>
      <w:tblStyleRowBandSize w:val="1"/>
      <w:tblStyleColBandSize w:val="1"/>
      <w:tblInd w:w="0" w:type="dxa"/>
      <w:tblBorders>
        <w:top w:val="single" w:sz="4" w:space="0" w:color="FFFFFF" w:themeColor="accent6" w:themeTint="99"/>
        <w:left w:val="single" w:sz="4" w:space="0" w:color="FFFFFF" w:themeColor="accent6" w:themeTint="99"/>
        <w:bottom w:val="single" w:sz="4" w:space="0" w:color="FFFFFF" w:themeColor="accent6" w:themeTint="99"/>
        <w:right w:val="single" w:sz="4" w:space="0" w:color="FFFFFF" w:themeColor="accent6" w:themeTint="99"/>
        <w:insideH w:val="single" w:sz="4" w:space="0" w:color="FFFFFF" w:themeColor="accent6" w:themeTint="99"/>
        <w:insideV w:val="single" w:sz="4" w:space="0" w:color="FFFFFF"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FFFFF" w:themeColor="accent6"/>
          <w:left w:val="single" w:sz="4" w:space="0" w:color="FFFFFF" w:themeColor="accent6"/>
          <w:bottom w:val="single" w:sz="4" w:space="0" w:color="FFFFFF" w:themeColor="accent6"/>
          <w:right w:val="single" w:sz="4" w:space="0" w:color="FFFFFF" w:themeColor="accent6"/>
          <w:insideH w:val="nil"/>
          <w:insideV w:val="nil"/>
        </w:tcBorders>
        <w:shd w:val="clear" w:color="auto" w:fill="FFFFFF" w:themeFill="accent6"/>
      </w:tcPr>
    </w:tblStylePr>
    <w:tblStylePr w:type="lastRow">
      <w:rPr>
        <w:b/>
        <w:bCs/>
      </w:rPr>
      <w:tblPr/>
      <w:tcPr>
        <w:tcBorders>
          <w:top w:val="double" w:sz="4" w:space="0" w:color="FFFFFF" w:themeColor="accent6"/>
        </w:tcBorders>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customStyle="1" w:styleId="GridTable5Dark">
    <w:name w:val="Grid Table 5 Dark"/>
    <w:basedOn w:val="Tabelanormal"/>
    <w:uiPriority w:val="50"/>
    <w:rsid w:val="00B73FD2"/>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
    <w:name w:val="Grid Table 5 Dark Accent 1"/>
    <w:basedOn w:val="Tabelanormal"/>
    <w:uiPriority w:val="50"/>
    <w:rsid w:val="00B73FD2"/>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AC1C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1919"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1919"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1919"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1919" w:themeFill="accent1"/>
      </w:tcPr>
    </w:tblStylePr>
    <w:tblStylePr w:type="band1Vert">
      <w:tblPr/>
      <w:tcPr>
        <w:shd w:val="clear" w:color="auto" w:fill="D68484" w:themeFill="accent1" w:themeFillTint="66"/>
      </w:tcPr>
    </w:tblStylePr>
    <w:tblStylePr w:type="band1Horz">
      <w:tblPr/>
      <w:tcPr>
        <w:shd w:val="clear" w:color="auto" w:fill="D68484" w:themeFill="accent1" w:themeFillTint="66"/>
      </w:tcPr>
    </w:tblStylePr>
  </w:style>
  <w:style w:type="table" w:customStyle="1" w:styleId="GridTable5DarkAccent2">
    <w:name w:val="Grid Table 5 Dark Accent 2"/>
    <w:basedOn w:val="Tabelanormal"/>
    <w:uiPriority w:val="50"/>
    <w:rsid w:val="00B73FD2"/>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7E0"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D966"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D966"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D966"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D966" w:themeFill="accent2"/>
      </w:tcPr>
    </w:tblStylePr>
    <w:tblStylePr w:type="band1Vert">
      <w:tblPr/>
      <w:tcPr>
        <w:shd w:val="clear" w:color="auto" w:fill="FFEFC1" w:themeFill="accent2" w:themeFillTint="66"/>
      </w:tcPr>
    </w:tblStylePr>
    <w:tblStylePr w:type="band1Horz">
      <w:tblPr/>
      <w:tcPr>
        <w:shd w:val="clear" w:color="auto" w:fill="FFEFC1" w:themeFill="accent2" w:themeFillTint="66"/>
      </w:tcPr>
    </w:tblStylePr>
  </w:style>
  <w:style w:type="table" w:customStyle="1" w:styleId="GridTable5DarkAccent3">
    <w:name w:val="Grid Table 5 Dark Accent 3"/>
    <w:basedOn w:val="Tabelanormal"/>
    <w:uiPriority w:val="50"/>
    <w:rsid w:val="00B73FD2"/>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F5F2"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CDC1"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CDC1"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CDC1"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CDC1" w:themeFill="accent3"/>
      </w:tcPr>
    </w:tblStylePr>
    <w:tblStylePr w:type="band1Vert">
      <w:tblPr/>
      <w:tcPr>
        <w:shd w:val="clear" w:color="auto" w:fill="CEEBE6" w:themeFill="accent3" w:themeFillTint="66"/>
      </w:tcPr>
    </w:tblStylePr>
    <w:tblStylePr w:type="band1Horz">
      <w:tblPr/>
      <w:tcPr>
        <w:shd w:val="clear" w:color="auto" w:fill="CEEBE6" w:themeFill="accent3" w:themeFillTint="66"/>
      </w:tcPr>
    </w:tblStylePr>
  </w:style>
  <w:style w:type="table" w:customStyle="1" w:styleId="GridTable5DarkAccent4">
    <w:name w:val="Grid Table 5 Dark Accent 4"/>
    <w:basedOn w:val="Tabelanormal"/>
    <w:uiPriority w:val="50"/>
    <w:rsid w:val="00B73FD2"/>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8D6D6"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B3838"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B3838"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B3838"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B3838" w:themeFill="accent4"/>
      </w:tcPr>
    </w:tblStylePr>
    <w:tblStylePr w:type="band1Vert">
      <w:tblPr/>
      <w:tcPr>
        <w:shd w:val="clear" w:color="auto" w:fill="B2ADAD" w:themeFill="accent4" w:themeFillTint="66"/>
      </w:tcPr>
    </w:tblStylePr>
    <w:tblStylePr w:type="band1Horz">
      <w:tblPr/>
      <w:tcPr>
        <w:shd w:val="clear" w:color="auto" w:fill="B2ADAD" w:themeFill="accent4" w:themeFillTint="66"/>
      </w:tcPr>
    </w:tblStylePr>
  </w:style>
  <w:style w:type="table" w:customStyle="1" w:styleId="GridTable5DarkAccent5">
    <w:name w:val="Grid Table 5 Dark Accent 5"/>
    <w:basedOn w:val="Tabelanormal"/>
    <w:uiPriority w:val="50"/>
    <w:rsid w:val="00B73FD2"/>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FF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FFF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FFF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FFF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FFFF" w:themeFill="accent5"/>
      </w:tcPr>
    </w:tblStylePr>
    <w:tblStylePr w:type="band1Vert">
      <w:tblPr/>
      <w:tcPr>
        <w:shd w:val="clear" w:color="auto" w:fill="FFFFFF" w:themeFill="accent5" w:themeFillTint="66"/>
      </w:tcPr>
    </w:tblStylePr>
    <w:tblStylePr w:type="band1Horz">
      <w:tblPr/>
      <w:tcPr>
        <w:shd w:val="clear" w:color="auto" w:fill="FFFFFF" w:themeFill="accent5" w:themeFillTint="66"/>
      </w:tcPr>
    </w:tblStylePr>
  </w:style>
  <w:style w:type="table" w:customStyle="1" w:styleId="GridTable5DarkAccent6">
    <w:name w:val="Grid Table 5 Dark Accent 6"/>
    <w:basedOn w:val="Tabelanormal"/>
    <w:uiPriority w:val="50"/>
    <w:rsid w:val="00B73FD2"/>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FFF"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FFFF"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FFFF"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FFFF"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FFFF" w:themeFill="accent6"/>
      </w:tcPr>
    </w:tblStylePr>
    <w:tblStylePr w:type="band1Vert">
      <w:tblPr/>
      <w:tcPr>
        <w:shd w:val="clear" w:color="auto" w:fill="FFFFFF" w:themeFill="accent6" w:themeFillTint="66"/>
      </w:tcPr>
    </w:tblStylePr>
    <w:tblStylePr w:type="band1Horz">
      <w:tblPr/>
      <w:tcPr>
        <w:shd w:val="clear" w:color="auto" w:fill="FFFFFF" w:themeFill="accent6" w:themeFillTint="66"/>
      </w:tcPr>
    </w:tblStylePr>
  </w:style>
  <w:style w:type="table" w:customStyle="1" w:styleId="GridTable6Colorful">
    <w:name w:val="Grid Table 6 Colorful"/>
    <w:basedOn w:val="Tabelanormal"/>
    <w:uiPriority w:val="51"/>
    <w:rsid w:val="00B73FD2"/>
    <w:pPr>
      <w:spacing w:after="0" w:line="240" w:lineRule="auto"/>
    </w:pPr>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
    <w:name w:val="Grid Table 6 Colorful Accent 1"/>
    <w:basedOn w:val="Tabelanormal"/>
    <w:uiPriority w:val="51"/>
    <w:rsid w:val="00B73FD2"/>
    <w:pPr>
      <w:spacing w:after="0" w:line="240" w:lineRule="auto"/>
    </w:pPr>
    <w:rPr>
      <w:color w:val="381212" w:themeColor="accent1" w:themeShade="BF"/>
    </w:rPr>
    <w:tblPr>
      <w:tblStyleRowBandSize w:val="1"/>
      <w:tblStyleColBandSize w:val="1"/>
      <w:tblInd w:w="0" w:type="dxa"/>
      <w:tblBorders>
        <w:top w:val="single" w:sz="4" w:space="0" w:color="C14646" w:themeColor="accent1" w:themeTint="99"/>
        <w:left w:val="single" w:sz="4" w:space="0" w:color="C14646" w:themeColor="accent1" w:themeTint="99"/>
        <w:bottom w:val="single" w:sz="4" w:space="0" w:color="C14646" w:themeColor="accent1" w:themeTint="99"/>
        <w:right w:val="single" w:sz="4" w:space="0" w:color="C14646" w:themeColor="accent1" w:themeTint="99"/>
        <w:insideH w:val="single" w:sz="4" w:space="0" w:color="C14646" w:themeColor="accent1" w:themeTint="99"/>
        <w:insideV w:val="single" w:sz="4" w:space="0" w:color="C14646" w:themeColor="accent1" w:themeTint="99"/>
      </w:tblBorders>
      <w:tblCellMar>
        <w:top w:w="0" w:type="dxa"/>
        <w:left w:w="108" w:type="dxa"/>
        <w:bottom w:w="0" w:type="dxa"/>
        <w:right w:w="108" w:type="dxa"/>
      </w:tblCellMar>
    </w:tblPr>
    <w:tblStylePr w:type="firstRow">
      <w:rPr>
        <w:b/>
        <w:bCs/>
      </w:rPr>
      <w:tblPr/>
      <w:tcPr>
        <w:tcBorders>
          <w:bottom w:val="single" w:sz="12" w:space="0" w:color="C14646" w:themeColor="accent1" w:themeTint="99"/>
        </w:tcBorders>
      </w:tcPr>
    </w:tblStylePr>
    <w:tblStylePr w:type="lastRow">
      <w:rPr>
        <w:b/>
        <w:bCs/>
      </w:rPr>
      <w:tblPr/>
      <w:tcPr>
        <w:tcBorders>
          <w:top w:val="double" w:sz="4" w:space="0" w:color="C14646" w:themeColor="accent1" w:themeTint="99"/>
        </w:tcBorders>
      </w:tc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customStyle="1" w:styleId="GridTable6ColorfulAccent2">
    <w:name w:val="Grid Table 6 Colorful Accent 2"/>
    <w:basedOn w:val="Tabelanormal"/>
    <w:uiPriority w:val="51"/>
    <w:rsid w:val="00B73FD2"/>
    <w:pPr>
      <w:spacing w:after="0" w:line="240" w:lineRule="auto"/>
    </w:pPr>
    <w:rPr>
      <w:color w:val="FFC20C" w:themeColor="accent2" w:themeShade="BF"/>
    </w:rPr>
    <w:tblPr>
      <w:tblStyleRowBandSize w:val="1"/>
      <w:tblStyleColBandSize w:val="1"/>
      <w:tblInd w:w="0" w:type="dxa"/>
      <w:tblBorders>
        <w:top w:val="single" w:sz="4" w:space="0" w:color="FFE7A3" w:themeColor="accent2" w:themeTint="99"/>
        <w:left w:val="single" w:sz="4" w:space="0" w:color="FFE7A3" w:themeColor="accent2" w:themeTint="99"/>
        <w:bottom w:val="single" w:sz="4" w:space="0" w:color="FFE7A3" w:themeColor="accent2" w:themeTint="99"/>
        <w:right w:val="single" w:sz="4" w:space="0" w:color="FFE7A3" w:themeColor="accent2" w:themeTint="99"/>
        <w:insideH w:val="single" w:sz="4" w:space="0" w:color="FFE7A3" w:themeColor="accent2" w:themeTint="99"/>
        <w:insideV w:val="single" w:sz="4" w:space="0" w:color="FFE7A3" w:themeColor="accent2" w:themeTint="99"/>
      </w:tblBorders>
      <w:tblCellMar>
        <w:top w:w="0" w:type="dxa"/>
        <w:left w:w="108" w:type="dxa"/>
        <w:bottom w:w="0" w:type="dxa"/>
        <w:right w:w="108" w:type="dxa"/>
      </w:tblCellMar>
    </w:tblPr>
    <w:tblStylePr w:type="firstRow">
      <w:rPr>
        <w:b/>
        <w:bCs/>
      </w:rPr>
      <w:tblPr/>
      <w:tcPr>
        <w:tcBorders>
          <w:bottom w:val="single" w:sz="12" w:space="0" w:color="FFE7A3" w:themeColor="accent2" w:themeTint="99"/>
        </w:tcBorders>
      </w:tcPr>
    </w:tblStylePr>
    <w:tblStylePr w:type="lastRow">
      <w:rPr>
        <w:b/>
        <w:bCs/>
      </w:rPr>
      <w:tblPr/>
      <w:tcPr>
        <w:tcBorders>
          <w:top w:val="double" w:sz="4" w:space="0" w:color="FFE7A3" w:themeColor="accent2" w:themeTint="99"/>
        </w:tcBorders>
      </w:tc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customStyle="1" w:styleId="GridTable6ColorfulAccent3">
    <w:name w:val="Grid Table 6 Colorful Accent 3"/>
    <w:basedOn w:val="Tabelanormal"/>
    <w:uiPriority w:val="51"/>
    <w:rsid w:val="00B73FD2"/>
    <w:pPr>
      <w:spacing w:after="0" w:line="240" w:lineRule="auto"/>
    </w:pPr>
    <w:rPr>
      <w:color w:val="49B3A1" w:themeColor="accent3" w:themeShade="BF"/>
    </w:rPr>
    <w:tblPr>
      <w:tblStyleRowBandSize w:val="1"/>
      <w:tblStyleColBandSize w:val="1"/>
      <w:tblInd w:w="0" w:type="dxa"/>
      <w:tblBorders>
        <w:top w:val="single" w:sz="4" w:space="0" w:color="B5E1D9" w:themeColor="accent3" w:themeTint="99"/>
        <w:left w:val="single" w:sz="4" w:space="0" w:color="B5E1D9" w:themeColor="accent3" w:themeTint="99"/>
        <w:bottom w:val="single" w:sz="4" w:space="0" w:color="B5E1D9" w:themeColor="accent3" w:themeTint="99"/>
        <w:right w:val="single" w:sz="4" w:space="0" w:color="B5E1D9" w:themeColor="accent3" w:themeTint="99"/>
        <w:insideH w:val="single" w:sz="4" w:space="0" w:color="B5E1D9" w:themeColor="accent3" w:themeTint="99"/>
        <w:insideV w:val="single" w:sz="4" w:space="0" w:color="B5E1D9" w:themeColor="accent3" w:themeTint="99"/>
      </w:tblBorders>
      <w:tblCellMar>
        <w:top w:w="0" w:type="dxa"/>
        <w:left w:w="108" w:type="dxa"/>
        <w:bottom w:w="0" w:type="dxa"/>
        <w:right w:w="108" w:type="dxa"/>
      </w:tblCellMar>
    </w:tblPr>
    <w:tblStylePr w:type="firstRow">
      <w:rPr>
        <w:b/>
        <w:bCs/>
      </w:rPr>
      <w:tblPr/>
      <w:tcPr>
        <w:tcBorders>
          <w:bottom w:val="single" w:sz="12" w:space="0" w:color="B5E1D9" w:themeColor="accent3" w:themeTint="99"/>
        </w:tcBorders>
      </w:tcPr>
    </w:tblStylePr>
    <w:tblStylePr w:type="lastRow">
      <w:rPr>
        <w:b/>
        <w:bCs/>
      </w:rPr>
      <w:tblPr/>
      <w:tcPr>
        <w:tcBorders>
          <w:top w:val="double" w:sz="4" w:space="0" w:color="B5E1D9" w:themeColor="accent3" w:themeTint="99"/>
        </w:tcBorders>
      </w:tc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customStyle="1" w:styleId="GridTable6ColorfulAccent4">
    <w:name w:val="Grid Table 6 Colorful Accent 4"/>
    <w:basedOn w:val="Tabelanormal"/>
    <w:uiPriority w:val="51"/>
    <w:rsid w:val="00B73FD2"/>
    <w:pPr>
      <w:spacing w:after="0" w:line="240" w:lineRule="auto"/>
    </w:pPr>
    <w:rPr>
      <w:color w:val="2C2A2A" w:themeColor="accent4" w:themeShade="BF"/>
    </w:rPr>
    <w:tblPr>
      <w:tblStyleRowBandSize w:val="1"/>
      <w:tblStyleColBandSize w:val="1"/>
      <w:tblInd w:w="0" w:type="dxa"/>
      <w:tblBorders>
        <w:top w:val="single" w:sz="4" w:space="0" w:color="8B8585" w:themeColor="accent4" w:themeTint="99"/>
        <w:left w:val="single" w:sz="4" w:space="0" w:color="8B8585" w:themeColor="accent4" w:themeTint="99"/>
        <w:bottom w:val="single" w:sz="4" w:space="0" w:color="8B8585" w:themeColor="accent4" w:themeTint="99"/>
        <w:right w:val="single" w:sz="4" w:space="0" w:color="8B8585" w:themeColor="accent4" w:themeTint="99"/>
        <w:insideH w:val="single" w:sz="4" w:space="0" w:color="8B8585" w:themeColor="accent4" w:themeTint="99"/>
        <w:insideV w:val="single" w:sz="4" w:space="0" w:color="8B8585" w:themeColor="accent4" w:themeTint="99"/>
      </w:tblBorders>
      <w:tblCellMar>
        <w:top w:w="0" w:type="dxa"/>
        <w:left w:w="108" w:type="dxa"/>
        <w:bottom w:w="0" w:type="dxa"/>
        <w:right w:w="108" w:type="dxa"/>
      </w:tblCellMar>
    </w:tblPr>
    <w:tblStylePr w:type="firstRow">
      <w:rPr>
        <w:b/>
        <w:bCs/>
      </w:rPr>
      <w:tblPr/>
      <w:tcPr>
        <w:tcBorders>
          <w:bottom w:val="single" w:sz="12" w:space="0" w:color="8B8585" w:themeColor="accent4" w:themeTint="99"/>
        </w:tcBorders>
      </w:tcPr>
    </w:tblStylePr>
    <w:tblStylePr w:type="lastRow">
      <w:rPr>
        <w:b/>
        <w:bCs/>
      </w:rPr>
      <w:tblPr/>
      <w:tcPr>
        <w:tcBorders>
          <w:top w:val="double" w:sz="4" w:space="0" w:color="8B8585" w:themeColor="accent4" w:themeTint="99"/>
        </w:tcBorders>
      </w:tc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customStyle="1" w:styleId="GridTable6ColorfulAccent5">
    <w:name w:val="Grid Table 6 Colorful Accent 5"/>
    <w:basedOn w:val="Tabelanormal"/>
    <w:uiPriority w:val="51"/>
    <w:rsid w:val="00B73FD2"/>
    <w:pPr>
      <w:spacing w:after="0" w:line="240" w:lineRule="auto"/>
    </w:pPr>
    <w:rPr>
      <w:color w:val="BFBFBF" w:themeColor="accent5" w:themeShade="BF"/>
    </w:rPr>
    <w:tblPr>
      <w:tblStyleRowBandSize w:val="1"/>
      <w:tblStyleColBandSize w:val="1"/>
      <w:tblInd w:w="0" w:type="dxa"/>
      <w:tblBorders>
        <w:top w:val="single" w:sz="4" w:space="0" w:color="FFFFFF" w:themeColor="accent5" w:themeTint="99"/>
        <w:left w:val="single" w:sz="4" w:space="0" w:color="FFFFFF" w:themeColor="accent5" w:themeTint="99"/>
        <w:bottom w:val="single" w:sz="4" w:space="0" w:color="FFFFFF" w:themeColor="accent5" w:themeTint="99"/>
        <w:right w:val="single" w:sz="4" w:space="0" w:color="FFFFFF" w:themeColor="accent5" w:themeTint="99"/>
        <w:insideH w:val="single" w:sz="4" w:space="0" w:color="FFFFFF" w:themeColor="accent5" w:themeTint="99"/>
        <w:insideV w:val="single" w:sz="4" w:space="0" w:color="FFFFFF" w:themeColor="accent5" w:themeTint="99"/>
      </w:tblBorders>
      <w:tblCellMar>
        <w:top w:w="0" w:type="dxa"/>
        <w:left w:w="108" w:type="dxa"/>
        <w:bottom w:w="0" w:type="dxa"/>
        <w:right w:w="108" w:type="dxa"/>
      </w:tblCellMar>
    </w:tblPr>
    <w:tblStylePr w:type="firstRow">
      <w:rPr>
        <w:b/>
        <w:bCs/>
      </w:rPr>
      <w:tblPr/>
      <w:tcPr>
        <w:tcBorders>
          <w:bottom w:val="single" w:sz="12" w:space="0" w:color="FFFFFF" w:themeColor="accent5" w:themeTint="99"/>
        </w:tcBorders>
      </w:tcPr>
    </w:tblStylePr>
    <w:tblStylePr w:type="lastRow">
      <w:rPr>
        <w:b/>
        <w:bCs/>
      </w:rPr>
      <w:tblPr/>
      <w:tcPr>
        <w:tcBorders>
          <w:top w:val="double" w:sz="4" w:space="0" w:color="FFFFFF" w:themeColor="accent5" w:themeTint="99"/>
        </w:tcBorders>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customStyle="1" w:styleId="GridTable6ColorfulAccent6">
    <w:name w:val="Grid Table 6 Colorful Accent 6"/>
    <w:basedOn w:val="Tabelanormal"/>
    <w:uiPriority w:val="51"/>
    <w:rsid w:val="00B73FD2"/>
    <w:pPr>
      <w:spacing w:after="0" w:line="240" w:lineRule="auto"/>
    </w:pPr>
    <w:rPr>
      <w:color w:val="BFBFBF" w:themeColor="accent6" w:themeShade="BF"/>
    </w:rPr>
    <w:tblPr>
      <w:tblStyleRowBandSize w:val="1"/>
      <w:tblStyleColBandSize w:val="1"/>
      <w:tblInd w:w="0" w:type="dxa"/>
      <w:tblBorders>
        <w:top w:val="single" w:sz="4" w:space="0" w:color="FFFFFF" w:themeColor="accent6" w:themeTint="99"/>
        <w:left w:val="single" w:sz="4" w:space="0" w:color="FFFFFF" w:themeColor="accent6" w:themeTint="99"/>
        <w:bottom w:val="single" w:sz="4" w:space="0" w:color="FFFFFF" w:themeColor="accent6" w:themeTint="99"/>
        <w:right w:val="single" w:sz="4" w:space="0" w:color="FFFFFF" w:themeColor="accent6" w:themeTint="99"/>
        <w:insideH w:val="single" w:sz="4" w:space="0" w:color="FFFFFF" w:themeColor="accent6" w:themeTint="99"/>
        <w:insideV w:val="single" w:sz="4" w:space="0" w:color="FFFFFF" w:themeColor="accent6" w:themeTint="99"/>
      </w:tblBorders>
      <w:tblCellMar>
        <w:top w:w="0" w:type="dxa"/>
        <w:left w:w="108" w:type="dxa"/>
        <w:bottom w:w="0" w:type="dxa"/>
        <w:right w:w="108" w:type="dxa"/>
      </w:tblCellMar>
    </w:tblPr>
    <w:tblStylePr w:type="firstRow">
      <w:rPr>
        <w:b/>
        <w:bCs/>
      </w:rPr>
      <w:tblPr/>
      <w:tcPr>
        <w:tcBorders>
          <w:bottom w:val="single" w:sz="12" w:space="0" w:color="FFFFFF" w:themeColor="accent6" w:themeTint="99"/>
        </w:tcBorders>
      </w:tcPr>
    </w:tblStylePr>
    <w:tblStylePr w:type="lastRow">
      <w:rPr>
        <w:b/>
        <w:bCs/>
      </w:rPr>
      <w:tblPr/>
      <w:tcPr>
        <w:tcBorders>
          <w:top w:val="double" w:sz="4" w:space="0" w:color="FFFFFF" w:themeColor="accent6" w:themeTint="99"/>
        </w:tcBorders>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customStyle="1" w:styleId="GridTable7Colorful">
    <w:name w:val="Grid Table 7 Colorful"/>
    <w:basedOn w:val="Tabelanormal"/>
    <w:uiPriority w:val="52"/>
    <w:rsid w:val="00B73FD2"/>
    <w:pPr>
      <w:spacing w:after="0" w:line="240" w:lineRule="auto"/>
    </w:pPr>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
    <w:name w:val="Grid Table 7 Colorful Accent 1"/>
    <w:basedOn w:val="Tabelanormal"/>
    <w:uiPriority w:val="52"/>
    <w:rsid w:val="00B73FD2"/>
    <w:pPr>
      <w:spacing w:after="0" w:line="240" w:lineRule="auto"/>
    </w:pPr>
    <w:rPr>
      <w:color w:val="381212" w:themeColor="accent1" w:themeShade="BF"/>
    </w:rPr>
    <w:tblPr>
      <w:tblStyleRowBandSize w:val="1"/>
      <w:tblStyleColBandSize w:val="1"/>
      <w:tblInd w:w="0" w:type="dxa"/>
      <w:tblBorders>
        <w:top w:val="single" w:sz="4" w:space="0" w:color="C14646" w:themeColor="accent1" w:themeTint="99"/>
        <w:left w:val="single" w:sz="4" w:space="0" w:color="C14646" w:themeColor="accent1" w:themeTint="99"/>
        <w:bottom w:val="single" w:sz="4" w:space="0" w:color="C14646" w:themeColor="accent1" w:themeTint="99"/>
        <w:right w:val="single" w:sz="4" w:space="0" w:color="C14646" w:themeColor="accent1" w:themeTint="99"/>
        <w:insideH w:val="single" w:sz="4" w:space="0" w:color="C14646" w:themeColor="accent1" w:themeTint="99"/>
        <w:insideV w:val="single" w:sz="4" w:space="0" w:color="C14646"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C1C1" w:themeFill="accent1" w:themeFillTint="33"/>
      </w:tcPr>
    </w:tblStylePr>
    <w:tblStylePr w:type="band1Horz">
      <w:tblPr/>
      <w:tcPr>
        <w:shd w:val="clear" w:color="auto" w:fill="EAC1C1" w:themeFill="accent1" w:themeFillTint="33"/>
      </w:tcPr>
    </w:tblStylePr>
    <w:tblStylePr w:type="neCell">
      <w:tblPr/>
      <w:tcPr>
        <w:tcBorders>
          <w:bottom w:val="single" w:sz="4" w:space="0" w:color="C14646" w:themeColor="accent1" w:themeTint="99"/>
        </w:tcBorders>
      </w:tcPr>
    </w:tblStylePr>
    <w:tblStylePr w:type="nwCell">
      <w:tblPr/>
      <w:tcPr>
        <w:tcBorders>
          <w:bottom w:val="single" w:sz="4" w:space="0" w:color="C14646" w:themeColor="accent1" w:themeTint="99"/>
        </w:tcBorders>
      </w:tcPr>
    </w:tblStylePr>
    <w:tblStylePr w:type="seCell">
      <w:tblPr/>
      <w:tcPr>
        <w:tcBorders>
          <w:top w:val="single" w:sz="4" w:space="0" w:color="C14646" w:themeColor="accent1" w:themeTint="99"/>
        </w:tcBorders>
      </w:tcPr>
    </w:tblStylePr>
    <w:tblStylePr w:type="swCell">
      <w:tblPr/>
      <w:tcPr>
        <w:tcBorders>
          <w:top w:val="single" w:sz="4" w:space="0" w:color="C14646" w:themeColor="accent1" w:themeTint="99"/>
        </w:tcBorders>
      </w:tcPr>
    </w:tblStylePr>
  </w:style>
  <w:style w:type="table" w:customStyle="1" w:styleId="GridTable7ColorfulAccent2">
    <w:name w:val="Grid Table 7 Colorful Accent 2"/>
    <w:basedOn w:val="Tabelanormal"/>
    <w:uiPriority w:val="52"/>
    <w:rsid w:val="00B73FD2"/>
    <w:pPr>
      <w:spacing w:after="0" w:line="240" w:lineRule="auto"/>
    </w:pPr>
    <w:rPr>
      <w:color w:val="FFC20C" w:themeColor="accent2" w:themeShade="BF"/>
    </w:rPr>
    <w:tblPr>
      <w:tblStyleRowBandSize w:val="1"/>
      <w:tblStyleColBandSize w:val="1"/>
      <w:tblInd w:w="0" w:type="dxa"/>
      <w:tblBorders>
        <w:top w:val="single" w:sz="4" w:space="0" w:color="FFE7A3" w:themeColor="accent2" w:themeTint="99"/>
        <w:left w:val="single" w:sz="4" w:space="0" w:color="FFE7A3" w:themeColor="accent2" w:themeTint="99"/>
        <w:bottom w:val="single" w:sz="4" w:space="0" w:color="FFE7A3" w:themeColor="accent2" w:themeTint="99"/>
        <w:right w:val="single" w:sz="4" w:space="0" w:color="FFE7A3" w:themeColor="accent2" w:themeTint="99"/>
        <w:insideH w:val="single" w:sz="4" w:space="0" w:color="FFE7A3" w:themeColor="accent2" w:themeTint="99"/>
        <w:insideV w:val="single" w:sz="4" w:space="0" w:color="FFE7A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7E0" w:themeFill="accent2" w:themeFillTint="33"/>
      </w:tcPr>
    </w:tblStylePr>
    <w:tblStylePr w:type="band1Horz">
      <w:tblPr/>
      <w:tcPr>
        <w:shd w:val="clear" w:color="auto" w:fill="FFF7E0" w:themeFill="accent2" w:themeFillTint="33"/>
      </w:tcPr>
    </w:tblStylePr>
    <w:tblStylePr w:type="neCell">
      <w:tblPr/>
      <w:tcPr>
        <w:tcBorders>
          <w:bottom w:val="single" w:sz="4" w:space="0" w:color="FFE7A3" w:themeColor="accent2" w:themeTint="99"/>
        </w:tcBorders>
      </w:tcPr>
    </w:tblStylePr>
    <w:tblStylePr w:type="nwCell">
      <w:tblPr/>
      <w:tcPr>
        <w:tcBorders>
          <w:bottom w:val="single" w:sz="4" w:space="0" w:color="FFE7A3" w:themeColor="accent2" w:themeTint="99"/>
        </w:tcBorders>
      </w:tcPr>
    </w:tblStylePr>
    <w:tblStylePr w:type="seCell">
      <w:tblPr/>
      <w:tcPr>
        <w:tcBorders>
          <w:top w:val="single" w:sz="4" w:space="0" w:color="FFE7A3" w:themeColor="accent2" w:themeTint="99"/>
        </w:tcBorders>
      </w:tcPr>
    </w:tblStylePr>
    <w:tblStylePr w:type="swCell">
      <w:tblPr/>
      <w:tcPr>
        <w:tcBorders>
          <w:top w:val="single" w:sz="4" w:space="0" w:color="FFE7A3" w:themeColor="accent2" w:themeTint="99"/>
        </w:tcBorders>
      </w:tcPr>
    </w:tblStylePr>
  </w:style>
  <w:style w:type="table" w:customStyle="1" w:styleId="GridTable7ColorfulAccent3">
    <w:name w:val="Grid Table 7 Colorful Accent 3"/>
    <w:basedOn w:val="Tabelanormal"/>
    <w:uiPriority w:val="52"/>
    <w:rsid w:val="00B73FD2"/>
    <w:pPr>
      <w:spacing w:after="0" w:line="240" w:lineRule="auto"/>
    </w:pPr>
    <w:rPr>
      <w:color w:val="49B3A1" w:themeColor="accent3" w:themeShade="BF"/>
    </w:rPr>
    <w:tblPr>
      <w:tblStyleRowBandSize w:val="1"/>
      <w:tblStyleColBandSize w:val="1"/>
      <w:tblInd w:w="0" w:type="dxa"/>
      <w:tblBorders>
        <w:top w:val="single" w:sz="4" w:space="0" w:color="B5E1D9" w:themeColor="accent3" w:themeTint="99"/>
        <w:left w:val="single" w:sz="4" w:space="0" w:color="B5E1D9" w:themeColor="accent3" w:themeTint="99"/>
        <w:bottom w:val="single" w:sz="4" w:space="0" w:color="B5E1D9" w:themeColor="accent3" w:themeTint="99"/>
        <w:right w:val="single" w:sz="4" w:space="0" w:color="B5E1D9" w:themeColor="accent3" w:themeTint="99"/>
        <w:insideH w:val="single" w:sz="4" w:space="0" w:color="B5E1D9" w:themeColor="accent3" w:themeTint="99"/>
        <w:insideV w:val="single" w:sz="4" w:space="0" w:color="B5E1D9"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F5F2" w:themeFill="accent3" w:themeFillTint="33"/>
      </w:tcPr>
    </w:tblStylePr>
    <w:tblStylePr w:type="band1Horz">
      <w:tblPr/>
      <w:tcPr>
        <w:shd w:val="clear" w:color="auto" w:fill="E6F5F2" w:themeFill="accent3" w:themeFillTint="33"/>
      </w:tcPr>
    </w:tblStylePr>
    <w:tblStylePr w:type="neCell">
      <w:tblPr/>
      <w:tcPr>
        <w:tcBorders>
          <w:bottom w:val="single" w:sz="4" w:space="0" w:color="B5E1D9" w:themeColor="accent3" w:themeTint="99"/>
        </w:tcBorders>
      </w:tcPr>
    </w:tblStylePr>
    <w:tblStylePr w:type="nwCell">
      <w:tblPr/>
      <w:tcPr>
        <w:tcBorders>
          <w:bottom w:val="single" w:sz="4" w:space="0" w:color="B5E1D9" w:themeColor="accent3" w:themeTint="99"/>
        </w:tcBorders>
      </w:tcPr>
    </w:tblStylePr>
    <w:tblStylePr w:type="seCell">
      <w:tblPr/>
      <w:tcPr>
        <w:tcBorders>
          <w:top w:val="single" w:sz="4" w:space="0" w:color="B5E1D9" w:themeColor="accent3" w:themeTint="99"/>
        </w:tcBorders>
      </w:tcPr>
    </w:tblStylePr>
    <w:tblStylePr w:type="swCell">
      <w:tblPr/>
      <w:tcPr>
        <w:tcBorders>
          <w:top w:val="single" w:sz="4" w:space="0" w:color="B5E1D9" w:themeColor="accent3" w:themeTint="99"/>
        </w:tcBorders>
      </w:tcPr>
    </w:tblStylePr>
  </w:style>
  <w:style w:type="table" w:customStyle="1" w:styleId="GridTable7ColorfulAccent4">
    <w:name w:val="Grid Table 7 Colorful Accent 4"/>
    <w:basedOn w:val="Tabelanormal"/>
    <w:uiPriority w:val="52"/>
    <w:rsid w:val="00B73FD2"/>
    <w:pPr>
      <w:spacing w:after="0" w:line="240" w:lineRule="auto"/>
    </w:pPr>
    <w:rPr>
      <w:color w:val="2C2A2A" w:themeColor="accent4" w:themeShade="BF"/>
    </w:rPr>
    <w:tblPr>
      <w:tblStyleRowBandSize w:val="1"/>
      <w:tblStyleColBandSize w:val="1"/>
      <w:tblInd w:w="0" w:type="dxa"/>
      <w:tblBorders>
        <w:top w:val="single" w:sz="4" w:space="0" w:color="8B8585" w:themeColor="accent4" w:themeTint="99"/>
        <w:left w:val="single" w:sz="4" w:space="0" w:color="8B8585" w:themeColor="accent4" w:themeTint="99"/>
        <w:bottom w:val="single" w:sz="4" w:space="0" w:color="8B8585" w:themeColor="accent4" w:themeTint="99"/>
        <w:right w:val="single" w:sz="4" w:space="0" w:color="8B8585" w:themeColor="accent4" w:themeTint="99"/>
        <w:insideH w:val="single" w:sz="4" w:space="0" w:color="8B8585" w:themeColor="accent4" w:themeTint="99"/>
        <w:insideV w:val="single" w:sz="4" w:space="0" w:color="8B8585"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8D6D6" w:themeFill="accent4" w:themeFillTint="33"/>
      </w:tcPr>
    </w:tblStylePr>
    <w:tblStylePr w:type="band1Horz">
      <w:tblPr/>
      <w:tcPr>
        <w:shd w:val="clear" w:color="auto" w:fill="D8D6D6" w:themeFill="accent4" w:themeFillTint="33"/>
      </w:tcPr>
    </w:tblStylePr>
    <w:tblStylePr w:type="neCell">
      <w:tblPr/>
      <w:tcPr>
        <w:tcBorders>
          <w:bottom w:val="single" w:sz="4" w:space="0" w:color="8B8585" w:themeColor="accent4" w:themeTint="99"/>
        </w:tcBorders>
      </w:tcPr>
    </w:tblStylePr>
    <w:tblStylePr w:type="nwCell">
      <w:tblPr/>
      <w:tcPr>
        <w:tcBorders>
          <w:bottom w:val="single" w:sz="4" w:space="0" w:color="8B8585" w:themeColor="accent4" w:themeTint="99"/>
        </w:tcBorders>
      </w:tcPr>
    </w:tblStylePr>
    <w:tblStylePr w:type="seCell">
      <w:tblPr/>
      <w:tcPr>
        <w:tcBorders>
          <w:top w:val="single" w:sz="4" w:space="0" w:color="8B8585" w:themeColor="accent4" w:themeTint="99"/>
        </w:tcBorders>
      </w:tcPr>
    </w:tblStylePr>
    <w:tblStylePr w:type="swCell">
      <w:tblPr/>
      <w:tcPr>
        <w:tcBorders>
          <w:top w:val="single" w:sz="4" w:space="0" w:color="8B8585" w:themeColor="accent4" w:themeTint="99"/>
        </w:tcBorders>
      </w:tcPr>
    </w:tblStylePr>
  </w:style>
  <w:style w:type="table" w:customStyle="1" w:styleId="GridTable7ColorfulAccent5">
    <w:name w:val="Grid Table 7 Colorful Accent 5"/>
    <w:basedOn w:val="Tabelanormal"/>
    <w:uiPriority w:val="52"/>
    <w:rsid w:val="00B73FD2"/>
    <w:pPr>
      <w:spacing w:after="0" w:line="240" w:lineRule="auto"/>
    </w:pPr>
    <w:rPr>
      <w:color w:val="BFBFBF" w:themeColor="accent5" w:themeShade="BF"/>
    </w:rPr>
    <w:tblPr>
      <w:tblStyleRowBandSize w:val="1"/>
      <w:tblStyleColBandSize w:val="1"/>
      <w:tblInd w:w="0" w:type="dxa"/>
      <w:tblBorders>
        <w:top w:val="single" w:sz="4" w:space="0" w:color="FFFFFF" w:themeColor="accent5" w:themeTint="99"/>
        <w:left w:val="single" w:sz="4" w:space="0" w:color="FFFFFF" w:themeColor="accent5" w:themeTint="99"/>
        <w:bottom w:val="single" w:sz="4" w:space="0" w:color="FFFFFF" w:themeColor="accent5" w:themeTint="99"/>
        <w:right w:val="single" w:sz="4" w:space="0" w:color="FFFFFF" w:themeColor="accent5" w:themeTint="99"/>
        <w:insideH w:val="single" w:sz="4" w:space="0" w:color="FFFFFF" w:themeColor="accent5" w:themeTint="99"/>
        <w:insideV w:val="single" w:sz="4" w:space="0" w:color="FFFFFF"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FFF" w:themeFill="accent5" w:themeFillTint="33"/>
      </w:tcPr>
    </w:tblStylePr>
    <w:tblStylePr w:type="band1Horz">
      <w:tblPr/>
      <w:tcPr>
        <w:shd w:val="clear" w:color="auto" w:fill="FFFFFF" w:themeFill="accent5" w:themeFillTint="33"/>
      </w:tcPr>
    </w:tblStylePr>
    <w:tblStylePr w:type="neCell">
      <w:tblPr/>
      <w:tcPr>
        <w:tcBorders>
          <w:bottom w:val="single" w:sz="4" w:space="0" w:color="FFFFFF" w:themeColor="accent5" w:themeTint="99"/>
        </w:tcBorders>
      </w:tcPr>
    </w:tblStylePr>
    <w:tblStylePr w:type="nwCell">
      <w:tblPr/>
      <w:tcPr>
        <w:tcBorders>
          <w:bottom w:val="single" w:sz="4" w:space="0" w:color="FFFFFF" w:themeColor="accent5" w:themeTint="99"/>
        </w:tcBorders>
      </w:tcPr>
    </w:tblStylePr>
    <w:tblStylePr w:type="seCell">
      <w:tblPr/>
      <w:tcPr>
        <w:tcBorders>
          <w:top w:val="single" w:sz="4" w:space="0" w:color="FFFFFF" w:themeColor="accent5" w:themeTint="99"/>
        </w:tcBorders>
      </w:tcPr>
    </w:tblStylePr>
    <w:tblStylePr w:type="swCell">
      <w:tblPr/>
      <w:tcPr>
        <w:tcBorders>
          <w:top w:val="single" w:sz="4" w:space="0" w:color="FFFFFF" w:themeColor="accent5" w:themeTint="99"/>
        </w:tcBorders>
      </w:tcPr>
    </w:tblStylePr>
  </w:style>
  <w:style w:type="table" w:customStyle="1" w:styleId="GridTable7ColorfulAccent6">
    <w:name w:val="Grid Table 7 Colorful Accent 6"/>
    <w:basedOn w:val="Tabelanormal"/>
    <w:uiPriority w:val="52"/>
    <w:rsid w:val="00B73FD2"/>
    <w:pPr>
      <w:spacing w:after="0" w:line="240" w:lineRule="auto"/>
    </w:pPr>
    <w:rPr>
      <w:color w:val="BFBFBF" w:themeColor="accent6" w:themeShade="BF"/>
    </w:rPr>
    <w:tblPr>
      <w:tblStyleRowBandSize w:val="1"/>
      <w:tblStyleColBandSize w:val="1"/>
      <w:tblInd w:w="0" w:type="dxa"/>
      <w:tblBorders>
        <w:top w:val="single" w:sz="4" w:space="0" w:color="FFFFFF" w:themeColor="accent6" w:themeTint="99"/>
        <w:left w:val="single" w:sz="4" w:space="0" w:color="FFFFFF" w:themeColor="accent6" w:themeTint="99"/>
        <w:bottom w:val="single" w:sz="4" w:space="0" w:color="FFFFFF" w:themeColor="accent6" w:themeTint="99"/>
        <w:right w:val="single" w:sz="4" w:space="0" w:color="FFFFFF" w:themeColor="accent6" w:themeTint="99"/>
        <w:insideH w:val="single" w:sz="4" w:space="0" w:color="FFFFFF" w:themeColor="accent6" w:themeTint="99"/>
        <w:insideV w:val="single" w:sz="4" w:space="0" w:color="FFFFFF"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FFF" w:themeFill="accent6" w:themeFillTint="33"/>
      </w:tcPr>
    </w:tblStylePr>
    <w:tblStylePr w:type="band1Horz">
      <w:tblPr/>
      <w:tcPr>
        <w:shd w:val="clear" w:color="auto" w:fill="FFFFFF" w:themeFill="accent6" w:themeFillTint="33"/>
      </w:tcPr>
    </w:tblStylePr>
    <w:tblStylePr w:type="neCell">
      <w:tblPr/>
      <w:tcPr>
        <w:tcBorders>
          <w:bottom w:val="single" w:sz="4" w:space="0" w:color="FFFFFF" w:themeColor="accent6" w:themeTint="99"/>
        </w:tcBorders>
      </w:tcPr>
    </w:tblStylePr>
    <w:tblStylePr w:type="nwCell">
      <w:tblPr/>
      <w:tcPr>
        <w:tcBorders>
          <w:bottom w:val="single" w:sz="4" w:space="0" w:color="FFFFFF" w:themeColor="accent6" w:themeTint="99"/>
        </w:tcBorders>
      </w:tcPr>
    </w:tblStylePr>
    <w:tblStylePr w:type="seCell">
      <w:tblPr/>
      <w:tcPr>
        <w:tcBorders>
          <w:top w:val="single" w:sz="4" w:space="0" w:color="FFFFFF" w:themeColor="accent6" w:themeTint="99"/>
        </w:tcBorders>
      </w:tcPr>
    </w:tblStylePr>
    <w:tblStylePr w:type="swCell">
      <w:tblPr/>
      <w:tcPr>
        <w:tcBorders>
          <w:top w:val="single" w:sz="4" w:space="0" w:color="FFFFFF" w:themeColor="accent6" w:themeTint="99"/>
        </w:tcBorders>
      </w:tcPr>
    </w:tblStylePr>
  </w:style>
  <w:style w:type="character" w:customStyle="1" w:styleId="Ttulo3Char">
    <w:name w:val="Título 3 Char"/>
    <w:basedOn w:val="Fontepargpadro"/>
    <w:link w:val="Ttulo3"/>
    <w:uiPriority w:val="9"/>
    <w:semiHidden/>
    <w:rsid w:val="00B73FD2"/>
    <w:rPr>
      <w:rFonts w:ascii="Arial" w:eastAsiaTheme="majorEastAsia" w:hAnsi="Arial" w:cs="Arial"/>
      <w:color w:val="250C0C" w:themeColor="accent1" w:themeShade="7F"/>
      <w:sz w:val="24"/>
      <w:szCs w:val="24"/>
    </w:rPr>
  </w:style>
  <w:style w:type="character" w:customStyle="1" w:styleId="Ttulo4Char">
    <w:name w:val="Título 4 Char"/>
    <w:basedOn w:val="Fontepargpadro"/>
    <w:link w:val="Ttulo4"/>
    <w:uiPriority w:val="9"/>
    <w:semiHidden/>
    <w:rsid w:val="00B73FD2"/>
    <w:rPr>
      <w:rFonts w:ascii="Arial" w:eastAsiaTheme="majorEastAsia" w:hAnsi="Arial" w:cs="Arial"/>
      <w:i/>
      <w:iCs/>
      <w:color w:val="381212" w:themeColor="accent1" w:themeShade="BF"/>
    </w:rPr>
  </w:style>
  <w:style w:type="character" w:customStyle="1" w:styleId="Ttulo5Char">
    <w:name w:val="Título 5 Char"/>
    <w:basedOn w:val="Fontepargpadro"/>
    <w:link w:val="Ttulo5"/>
    <w:uiPriority w:val="9"/>
    <w:semiHidden/>
    <w:rsid w:val="00B73FD2"/>
    <w:rPr>
      <w:rFonts w:ascii="Arial" w:eastAsiaTheme="majorEastAsia" w:hAnsi="Arial" w:cs="Arial"/>
      <w:color w:val="381212" w:themeColor="accent1" w:themeShade="BF"/>
    </w:rPr>
  </w:style>
  <w:style w:type="character" w:customStyle="1" w:styleId="Ttulo6Char">
    <w:name w:val="Título 6 Char"/>
    <w:basedOn w:val="Fontepargpadro"/>
    <w:link w:val="Ttulo6"/>
    <w:uiPriority w:val="9"/>
    <w:semiHidden/>
    <w:rsid w:val="00B73FD2"/>
    <w:rPr>
      <w:rFonts w:ascii="Arial" w:eastAsiaTheme="majorEastAsia" w:hAnsi="Arial" w:cs="Arial"/>
      <w:color w:val="250C0C" w:themeColor="accent1" w:themeShade="7F"/>
    </w:rPr>
  </w:style>
  <w:style w:type="character" w:customStyle="1" w:styleId="Ttulo7Char">
    <w:name w:val="Título 7 Char"/>
    <w:basedOn w:val="Fontepargpadro"/>
    <w:link w:val="Ttulo7"/>
    <w:uiPriority w:val="9"/>
    <w:semiHidden/>
    <w:rsid w:val="00B73FD2"/>
    <w:rPr>
      <w:rFonts w:ascii="Arial" w:eastAsiaTheme="majorEastAsia" w:hAnsi="Arial" w:cs="Arial"/>
      <w:i/>
      <w:iCs/>
      <w:color w:val="250C0C" w:themeColor="accent1" w:themeShade="7F"/>
    </w:rPr>
  </w:style>
  <w:style w:type="character" w:customStyle="1" w:styleId="Ttulo8Char">
    <w:name w:val="Título 8 Char"/>
    <w:basedOn w:val="Fontepargpadro"/>
    <w:link w:val="Ttulo8"/>
    <w:uiPriority w:val="9"/>
    <w:semiHidden/>
    <w:rsid w:val="00B73FD2"/>
    <w:rPr>
      <w:rFonts w:ascii="Arial" w:eastAsiaTheme="majorEastAsia" w:hAnsi="Arial" w:cs="Arial"/>
      <w:color w:val="272727" w:themeColor="text1" w:themeTint="D8"/>
      <w:szCs w:val="21"/>
    </w:rPr>
  </w:style>
  <w:style w:type="character" w:customStyle="1" w:styleId="Ttulo9Char">
    <w:name w:val="Título 9 Char"/>
    <w:basedOn w:val="Fontepargpadro"/>
    <w:link w:val="Ttulo9"/>
    <w:uiPriority w:val="9"/>
    <w:semiHidden/>
    <w:rsid w:val="00B73FD2"/>
    <w:rPr>
      <w:rFonts w:ascii="Arial" w:eastAsiaTheme="majorEastAsia" w:hAnsi="Arial" w:cs="Arial"/>
      <w:i/>
      <w:iCs/>
      <w:color w:val="272727" w:themeColor="text1" w:themeTint="D8"/>
      <w:szCs w:val="21"/>
    </w:rPr>
  </w:style>
  <w:style w:type="character" w:styleId="AcrnimoHTML">
    <w:name w:val="HTML Acronym"/>
    <w:basedOn w:val="Fontepargpadro"/>
    <w:uiPriority w:val="99"/>
    <w:semiHidden/>
    <w:unhideWhenUsed/>
    <w:rsid w:val="00B73FD2"/>
    <w:rPr>
      <w:rFonts w:ascii="Arial" w:hAnsi="Arial" w:cs="Arial"/>
      <w:sz w:val="22"/>
    </w:rPr>
  </w:style>
  <w:style w:type="paragraph" w:styleId="EndereoHTML">
    <w:name w:val="HTML Address"/>
    <w:basedOn w:val="Normal"/>
    <w:link w:val="EndereoHTMLChar"/>
    <w:uiPriority w:val="99"/>
    <w:semiHidden/>
    <w:unhideWhenUsed/>
    <w:rsid w:val="00B73FD2"/>
    <w:pPr>
      <w:spacing w:after="0" w:line="240" w:lineRule="auto"/>
    </w:pPr>
    <w:rPr>
      <w:rFonts w:ascii="Arial" w:eastAsiaTheme="minorEastAsia" w:hAnsi="Arial" w:cs="Arial"/>
      <w:i/>
      <w:iCs/>
      <w:lang w:val="pt-PT"/>
    </w:rPr>
  </w:style>
  <w:style w:type="character" w:customStyle="1" w:styleId="EndereoHTMLChar">
    <w:name w:val="Endereço HTML Char"/>
    <w:basedOn w:val="Fontepargpadro"/>
    <w:link w:val="EndereoHTML"/>
    <w:uiPriority w:val="99"/>
    <w:semiHidden/>
    <w:rsid w:val="00B73FD2"/>
    <w:rPr>
      <w:rFonts w:ascii="Arial" w:hAnsi="Arial" w:cs="Arial"/>
      <w:i/>
      <w:iCs/>
      <w:color w:val="auto"/>
    </w:rPr>
  </w:style>
  <w:style w:type="character" w:styleId="CitaoHTML">
    <w:name w:val="HTML Cite"/>
    <w:basedOn w:val="Fontepargpadro"/>
    <w:uiPriority w:val="99"/>
    <w:semiHidden/>
    <w:unhideWhenUsed/>
    <w:rsid w:val="00B73FD2"/>
    <w:rPr>
      <w:rFonts w:ascii="Arial" w:hAnsi="Arial" w:cs="Arial"/>
      <w:i/>
      <w:iCs/>
      <w:sz w:val="22"/>
    </w:rPr>
  </w:style>
  <w:style w:type="character" w:styleId="CdigoHTML">
    <w:name w:val="HTML Code"/>
    <w:basedOn w:val="Fontepargpadro"/>
    <w:uiPriority w:val="99"/>
    <w:semiHidden/>
    <w:unhideWhenUsed/>
    <w:rsid w:val="00B73FD2"/>
    <w:rPr>
      <w:rFonts w:ascii="Consolas" w:hAnsi="Consolas" w:cs="Arial"/>
      <w:sz w:val="22"/>
      <w:szCs w:val="20"/>
    </w:rPr>
  </w:style>
  <w:style w:type="character" w:styleId="DefinioHTML">
    <w:name w:val="HTML Definition"/>
    <w:basedOn w:val="Fontepargpadro"/>
    <w:uiPriority w:val="99"/>
    <w:semiHidden/>
    <w:unhideWhenUsed/>
    <w:rsid w:val="00B73FD2"/>
    <w:rPr>
      <w:rFonts w:ascii="Arial" w:hAnsi="Arial" w:cs="Arial"/>
      <w:i/>
      <w:iCs/>
      <w:sz w:val="22"/>
    </w:rPr>
  </w:style>
  <w:style w:type="character" w:styleId="TecladoHTML">
    <w:name w:val="HTML Keyboard"/>
    <w:basedOn w:val="Fontepargpadro"/>
    <w:uiPriority w:val="99"/>
    <w:semiHidden/>
    <w:unhideWhenUsed/>
    <w:rsid w:val="00B73FD2"/>
    <w:rPr>
      <w:rFonts w:ascii="Consolas" w:hAnsi="Consolas" w:cs="Arial"/>
      <w:sz w:val="22"/>
      <w:szCs w:val="20"/>
    </w:rPr>
  </w:style>
  <w:style w:type="paragraph" w:styleId="Pr-formataoHTML">
    <w:name w:val="HTML Preformatted"/>
    <w:basedOn w:val="Normal"/>
    <w:link w:val="Pr-formataoHTMLChar"/>
    <w:uiPriority w:val="99"/>
    <w:semiHidden/>
    <w:unhideWhenUsed/>
    <w:rsid w:val="00B73FD2"/>
    <w:pPr>
      <w:spacing w:after="0" w:line="240" w:lineRule="auto"/>
    </w:pPr>
    <w:rPr>
      <w:rFonts w:ascii="Consolas" w:eastAsiaTheme="minorEastAsia" w:hAnsi="Consolas" w:cs="Arial"/>
      <w:lang w:val="pt-PT"/>
    </w:rPr>
  </w:style>
  <w:style w:type="character" w:customStyle="1" w:styleId="Pr-formataoHTMLChar">
    <w:name w:val="Pré-formatação HTML Char"/>
    <w:basedOn w:val="Fontepargpadro"/>
    <w:link w:val="Pr-formataoHTML"/>
    <w:uiPriority w:val="99"/>
    <w:semiHidden/>
    <w:rsid w:val="00B73FD2"/>
    <w:rPr>
      <w:rFonts w:ascii="Consolas" w:hAnsi="Consolas" w:cs="Arial"/>
      <w:color w:val="auto"/>
    </w:rPr>
  </w:style>
  <w:style w:type="character" w:styleId="ExemploHTML">
    <w:name w:val="HTML Sample"/>
    <w:basedOn w:val="Fontepargpadro"/>
    <w:uiPriority w:val="99"/>
    <w:semiHidden/>
    <w:unhideWhenUsed/>
    <w:rsid w:val="00B73FD2"/>
    <w:rPr>
      <w:rFonts w:ascii="Consolas" w:hAnsi="Consolas" w:cs="Arial"/>
      <w:sz w:val="24"/>
      <w:szCs w:val="24"/>
    </w:rPr>
  </w:style>
  <w:style w:type="character" w:styleId="MquinadeescreverHTML">
    <w:name w:val="HTML Typewriter"/>
    <w:basedOn w:val="Fontepargpadro"/>
    <w:uiPriority w:val="99"/>
    <w:semiHidden/>
    <w:unhideWhenUsed/>
    <w:rsid w:val="00B73FD2"/>
    <w:rPr>
      <w:rFonts w:ascii="Consolas" w:hAnsi="Consolas" w:cs="Arial"/>
      <w:sz w:val="22"/>
      <w:szCs w:val="20"/>
    </w:rPr>
  </w:style>
  <w:style w:type="character" w:styleId="VarivelHTML">
    <w:name w:val="HTML Variable"/>
    <w:basedOn w:val="Fontepargpadro"/>
    <w:uiPriority w:val="99"/>
    <w:semiHidden/>
    <w:unhideWhenUsed/>
    <w:rsid w:val="00B73FD2"/>
    <w:rPr>
      <w:rFonts w:ascii="Arial" w:hAnsi="Arial" w:cs="Arial"/>
      <w:i/>
      <w:iCs/>
      <w:sz w:val="22"/>
    </w:rPr>
  </w:style>
  <w:style w:type="character" w:styleId="Hyperlink">
    <w:name w:val="Hyperlink"/>
    <w:basedOn w:val="Fontepargpadro"/>
    <w:uiPriority w:val="99"/>
    <w:unhideWhenUsed/>
    <w:rsid w:val="00B73FD2"/>
    <w:rPr>
      <w:rFonts w:ascii="Arial" w:hAnsi="Arial" w:cs="Arial"/>
      <w:color w:val="1D1C1C" w:themeColor="accent4" w:themeShade="80"/>
      <w:sz w:val="22"/>
      <w:u w:val="single"/>
    </w:rPr>
  </w:style>
  <w:style w:type="paragraph" w:styleId="Remissivo1">
    <w:name w:val="index 1"/>
    <w:basedOn w:val="Normal"/>
    <w:next w:val="Normal"/>
    <w:autoRedefine/>
    <w:uiPriority w:val="99"/>
    <w:semiHidden/>
    <w:unhideWhenUsed/>
    <w:rsid w:val="00B73FD2"/>
    <w:pPr>
      <w:spacing w:after="0" w:line="240" w:lineRule="auto"/>
      <w:ind w:left="200" w:hanging="200"/>
    </w:pPr>
    <w:rPr>
      <w:rFonts w:ascii="Arial" w:eastAsiaTheme="minorEastAsia" w:hAnsi="Arial" w:cs="Arial"/>
      <w:lang w:val="pt-PT"/>
    </w:rPr>
  </w:style>
  <w:style w:type="paragraph" w:styleId="Remissivo2">
    <w:name w:val="index 2"/>
    <w:basedOn w:val="Normal"/>
    <w:next w:val="Normal"/>
    <w:autoRedefine/>
    <w:uiPriority w:val="99"/>
    <w:semiHidden/>
    <w:unhideWhenUsed/>
    <w:rsid w:val="00B73FD2"/>
    <w:pPr>
      <w:spacing w:after="0" w:line="240" w:lineRule="auto"/>
      <w:ind w:left="400" w:hanging="200"/>
    </w:pPr>
    <w:rPr>
      <w:rFonts w:ascii="Arial" w:eastAsiaTheme="minorEastAsia" w:hAnsi="Arial" w:cs="Arial"/>
      <w:lang w:val="pt-PT"/>
    </w:rPr>
  </w:style>
  <w:style w:type="paragraph" w:styleId="Remissivo3">
    <w:name w:val="index 3"/>
    <w:basedOn w:val="Normal"/>
    <w:next w:val="Normal"/>
    <w:autoRedefine/>
    <w:uiPriority w:val="99"/>
    <w:semiHidden/>
    <w:unhideWhenUsed/>
    <w:rsid w:val="00B73FD2"/>
    <w:pPr>
      <w:spacing w:after="0" w:line="240" w:lineRule="auto"/>
      <w:ind w:left="600" w:hanging="200"/>
    </w:pPr>
    <w:rPr>
      <w:rFonts w:ascii="Arial" w:eastAsiaTheme="minorEastAsia" w:hAnsi="Arial" w:cs="Arial"/>
      <w:lang w:val="pt-PT"/>
    </w:rPr>
  </w:style>
  <w:style w:type="paragraph" w:styleId="Remissivo4">
    <w:name w:val="index 4"/>
    <w:basedOn w:val="Normal"/>
    <w:next w:val="Normal"/>
    <w:autoRedefine/>
    <w:uiPriority w:val="99"/>
    <w:semiHidden/>
    <w:unhideWhenUsed/>
    <w:rsid w:val="00B73FD2"/>
    <w:pPr>
      <w:spacing w:after="0" w:line="240" w:lineRule="auto"/>
      <w:ind w:left="800" w:hanging="200"/>
    </w:pPr>
    <w:rPr>
      <w:rFonts w:ascii="Arial" w:eastAsiaTheme="minorEastAsia" w:hAnsi="Arial" w:cs="Arial"/>
      <w:lang w:val="pt-PT"/>
    </w:rPr>
  </w:style>
  <w:style w:type="paragraph" w:styleId="Remissivo5">
    <w:name w:val="index 5"/>
    <w:basedOn w:val="Normal"/>
    <w:next w:val="Normal"/>
    <w:autoRedefine/>
    <w:uiPriority w:val="99"/>
    <w:semiHidden/>
    <w:unhideWhenUsed/>
    <w:rsid w:val="00B73FD2"/>
    <w:pPr>
      <w:spacing w:after="0" w:line="240" w:lineRule="auto"/>
      <w:ind w:left="1000" w:hanging="200"/>
    </w:pPr>
    <w:rPr>
      <w:rFonts w:ascii="Arial" w:eastAsiaTheme="minorEastAsia" w:hAnsi="Arial" w:cs="Arial"/>
      <w:lang w:val="pt-PT"/>
    </w:rPr>
  </w:style>
  <w:style w:type="paragraph" w:styleId="Remissivo6">
    <w:name w:val="index 6"/>
    <w:basedOn w:val="Normal"/>
    <w:next w:val="Normal"/>
    <w:autoRedefine/>
    <w:uiPriority w:val="99"/>
    <w:semiHidden/>
    <w:unhideWhenUsed/>
    <w:rsid w:val="00B73FD2"/>
    <w:pPr>
      <w:spacing w:after="0" w:line="240" w:lineRule="auto"/>
      <w:ind w:left="1200" w:hanging="200"/>
    </w:pPr>
    <w:rPr>
      <w:rFonts w:ascii="Arial" w:eastAsiaTheme="minorEastAsia" w:hAnsi="Arial" w:cs="Arial"/>
      <w:lang w:val="pt-PT"/>
    </w:rPr>
  </w:style>
  <w:style w:type="paragraph" w:styleId="Remissivo7">
    <w:name w:val="index 7"/>
    <w:basedOn w:val="Normal"/>
    <w:next w:val="Normal"/>
    <w:autoRedefine/>
    <w:uiPriority w:val="99"/>
    <w:semiHidden/>
    <w:unhideWhenUsed/>
    <w:rsid w:val="00B73FD2"/>
    <w:pPr>
      <w:spacing w:after="0" w:line="240" w:lineRule="auto"/>
      <w:ind w:left="1400" w:hanging="200"/>
    </w:pPr>
    <w:rPr>
      <w:rFonts w:ascii="Arial" w:eastAsiaTheme="minorEastAsia" w:hAnsi="Arial" w:cs="Arial"/>
      <w:lang w:val="pt-PT"/>
    </w:rPr>
  </w:style>
  <w:style w:type="paragraph" w:styleId="Remissivo8">
    <w:name w:val="index 8"/>
    <w:basedOn w:val="Normal"/>
    <w:next w:val="Normal"/>
    <w:autoRedefine/>
    <w:uiPriority w:val="99"/>
    <w:semiHidden/>
    <w:unhideWhenUsed/>
    <w:rsid w:val="00B73FD2"/>
    <w:pPr>
      <w:spacing w:after="0" w:line="240" w:lineRule="auto"/>
      <w:ind w:left="1600" w:hanging="200"/>
    </w:pPr>
    <w:rPr>
      <w:rFonts w:ascii="Arial" w:eastAsiaTheme="minorEastAsia" w:hAnsi="Arial" w:cs="Arial"/>
      <w:lang w:val="pt-PT"/>
    </w:rPr>
  </w:style>
  <w:style w:type="paragraph" w:styleId="Remissivo9">
    <w:name w:val="index 9"/>
    <w:basedOn w:val="Normal"/>
    <w:next w:val="Normal"/>
    <w:autoRedefine/>
    <w:uiPriority w:val="99"/>
    <w:semiHidden/>
    <w:unhideWhenUsed/>
    <w:rsid w:val="00B73FD2"/>
    <w:pPr>
      <w:spacing w:after="0" w:line="240" w:lineRule="auto"/>
      <w:ind w:left="1800" w:hanging="200"/>
    </w:pPr>
    <w:rPr>
      <w:rFonts w:ascii="Arial" w:eastAsiaTheme="minorEastAsia" w:hAnsi="Arial" w:cs="Arial"/>
      <w:lang w:val="pt-PT"/>
    </w:rPr>
  </w:style>
  <w:style w:type="paragraph" w:styleId="Ttulodendiceremissivo">
    <w:name w:val="index heading"/>
    <w:basedOn w:val="Normal"/>
    <w:next w:val="Remissivo1"/>
    <w:uiPriority w:val="99"/>
    <w:semiHidden/>
    <w:unhideWhenUsed/>
    <w:rsid w:val="00B73FD2"/>
    <w:pPr>
      <w:spacing w:after="300"/>
    </w:pPr>
    <w:rPr>
      <w:rFonts w:ascii="Arial" w:eastAsiaTheme="majorEastAsia" w:hAnsi="Arial" w:cs="Arial"/>
      <w:b/>
      <w:bCs/>
      <w:lang w:val="pt-PT"/>
    </w:rPr>
  </w:style>
  <w:style w:type="character" w:styleId="nfaseIntensa">
    <w:name w:val="Intense Emphasis"/>
    <w:basedOn w:val="Fontepargpadro"/>
    <w:uiPriority w:val="21"/>
    <w:semiHidden/>
    <w:qFormat/>
    <w:rsid w:val="00B73FD2"/>
    <w:rPr>
      <w:rFonts w:ascii="Arial" w:hAnsi="Arial" w:cs="Arial"/>
      <w:i/>
      <w:iCs/>
      <w:color w:val="381212" w:themeColor="accent1" w:themeShade="BF"/>
      <w:sz w:val="22"/>
    </w:rPr>
  </w:style>
  <w:style w:type="paragraph" w:styleId="CitaoIntensa">
    <w:name w:val="Intense Quote"/>
    <w:basedOn w:val="Normal"/>
    <w:next w:val="Normal"/>
    <w:link w:val="CitaoIntensaChar"/>
    <w:uiPriority w:val="30"/>
    <w:semiHidden/>
    <w:qFormat/>
    <w:rsid w:val="00B73FD2"/>
    <w:pPr>
      <w:pBdr>
        <w:top w:val="single" w:sz="4" w:space="10" w:color="4B1919" w:themeColor="accent1"/>
        <w:bottom w:val="single" w:sz="4" w:space="10" w:color="4B1919" w:themeColor="accent1"/>
      </w:pBdr>
      <w:spacing w:before="360" w:after="360"/>
      <w:ind w:left="864" w:right="864"/>
      <w:jc w:val="center"/>
    </w:pPr>
    <w:rPr>
      <w:rFonts w:ascii="Arial" w:eastAsiaTheme="minorEastAsia" w:hAnsi="Arial" w:cs="Arial"/>
      <w:i/>
      <w:iCs/>
      <w:color w:val="381212" w:themeColor="accent1" w:themeShade="BF"/>
      <w:lang w:val="pt-PT"/>
    </w:rPr>
  </w:style>
  <w:style w:type="character" w:customStyle="1" w:styleId="CitaoIntensaChar">
    <w:name w:val="Citação Intensa Char"/>
    <w:basedOn w:val="Fontepargpadro"/>
    <w:link w:val="CitaoIntensa"/>
    <w:uiPriority w:val="30"/>
    <w:semiHidden/>
    <w:rsid w:val="00B73FD2"/>
    <w:rPr>
      <w:rFonts w:ascii="Arial" w:hAnsi="Arial" w:cs="Arial"/>
      <w:i/>
      <w:iCs/>
      <w:color w:val="381212" w:themeColor="accent1" w:themeShade="BF"/>
    </w:rPr>
  </w:style>
  <w:style w:type="character" w:styleId="RefernciaIntensa">
    <w:name w:val="Intense Reference"/>
    <w:basedOn w:val="Fontepargpadro"/>
    <w:uiPriority w:val="32"/>
    <w:semiHidden/>
    <w:qFormat/>
    <w:rsid w:val="00B73FD2"/>
    <w:rPr>
      <w:rFonts w:ascii="Arial" w:hAnsi="Arial" w:cs="Arial"/>
      <w:b/>
      <w:bCs/>
      <w:caps w:val="0"/>
      <w:smallCaps/>
      <w:color w:val="381212" w:themeColor="accent1" w:themeShade="BF"/>
      <w:spacing w:val="5"/>
      <w:sz w:val="22"/>
    </w:rPr>
  </w:style>
  <w:style w:type="table" w:styleId="GradeClara">
    <w:name w:val="Light Grid"/>
    <w:basedOn w:val="Tabelanormal"/>
    <w:uiPriority w:val="62"/>
    <w:semiHidden/>
    <w:unhideWhenUsed/>
    <w:rsid w:val="00B73FD2"/>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adeClara-nfase1">
    <w:name w:val="Light Grid Accent 1"/>
    <w:basedOn w:val="Tabelanormal"/>
    <w:uiPriority w:val="62"/>
    <w:semiHidden/>
    <w:unhideWhenUsed/>
    <w:rsid w:val="00B73FD2"/>
    <w:pPr>
      <w:spacing w:after="0" w:line="240" w:lineRule="auto"/>
    </w:pPr>
    <w:tblPr>
      <w:tblStyleRowBandSize w:val="1"/>
      <w:tblStyleColBandSize w:val="1"/>
      <w:tblInd w:w="0" w:type="dxa"/>
      <w:tblBorders>
        <w:top w:val="single" w:sz="8" w:space="0" w:color="4B1919" w:themeColor="accent1"/>
        <w:left w:val="single" w:sz="8" w:space="0" w:color="4B1919" w:themeColor="accent1"/>
        <w:bottom w:val="single" w:sz="8" w:space="0" w:color="4B1919" w:themeColor="accent1"/>
        <w:right w:val="single" w:sz="8" w:space="0" w:color="4B1919" w:themeColor="accent1"/>
        <w:insideH w:val="single" w:sz="8" w:space="0" w:color="4B1919" w:themeColor="accent1"/>
        <w:insideV w:val="single" w:sz="8" w:space="0" w:color="4B1919"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1919" w:themeColor="accent1"/>
          <w:left w:val="single" w:sz="8" w:space="0" w:color="4B1919" w:themeColor="accent1"/>
          <w:bottom w:val="single" w:sz="18" w:space="0" w:color="4B1919" w:themeColor="accent1"/>
          <w:right w:val="single" w:sz="8" w:space="0" w:color="4B1919" w:themeColor="accent1"/>
          <w:insideH w:val="nil"/>
          <w:insideV w:val="single" w:sz="8" w:space="0" w:color="4B1919"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1919" w:themeColor="accent1"/>
          <w:left w:val="single" w:sz="8" w:space="0" w:color="4B1919" w:themeColor="accent1"/>
          <w:bottom w:val="single" w:sz="8" w:space="0" w:color="4B1919" w:themeColor="accent1"/>
          <w:right w:val="single" w:sz="8" w:space="0" w:color="4B1919" w:themeColor="accent1"/>
          <w:insideH w:val="nil"/>
          <w:insideV w:val="single" w:sz="8" w:space="0" w:color="4B1919"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1919" w:themeColor="accent1"/>
          <w:left w:val="single" w:sz="8" w:space="0" w:color="4B1919" w:themeColor="accent1"/>
          <w:bottom w:val="single" w:sz="8" w:space="0" w:color="4B1919" w:themeColor="accent1"/>
          <w:right w:val="single" w:sz="8" w:space="0" w:color="4B1919" w:themeColor="accent1"/>
        </w:tcBorders>
      </w:tcPr>
    </w:tblStylePr>
    <w:tblStylePr w:type="band1Vert">
      <w:tblPr/>
      <w:tcPr>
        <w:tcBorders>
          <w:top w:val="single" w:sz="8" w:space="0" w:color="4B1919" w:themeColor="accent1"/>
          <w:left w:val="single" w:sz="8" w:space="0" w:color="4B1919" w:themeColor="accent1"/>
          <w:bottom w:val="single" w:sz="8" w:space="0" w:color="4B1919" w:themeColor="accent1"/>
          <w:right w:val="single" w:sz="8" w:space="0" w:color="4B1919" w:themeColor="accent1"/>
        </w:tcBorders>
        <w:shd w:val="clear" w:color="auto" w:fill="E5B3B3" w:themeFill="accent1" w:themeFillTint="3F"/>
      </w:tcPr>
    </w:tblStylePr>
    <w:tblStylePr w:type="band1Horz">
      <w:tblPr/>
      <w:tcPr>
        <w:tcBorders>
          <w:top w:val="single" w:sz="8" w:space="0" w:color="4B1919" w:themeColor="accent1"/>
          <w:left w:val="single" w:sz="8" w:space="0" w:color="4B1919" w:themeColor="accent1"/>
          <w:bottom w:val="single" w:sz="8" w:space="0" w:color="4B1919" w:themeColor="accent1"/>
          <w:right w:val="single" w:sz="8" w:space="0" w:color="4B1919" w:themeColor="accent1"/>
          <w:insideV w:val="single" w:sz="8" w:space="0" w:color="4B1919" w:themeColor="accent1"/>
        </w:tcBorders>
        <w:shd w:val="clear" w:color="auto" w:fill="E5B3B3" w:themeFill="accent1" w:themeFillTint="3F"/>
      </w:tcPr>
    </w:tblStylePr>
    <w:tblStylePr w:type="band2Horz">
      <w:tblPr/>
      <w:tcPr>
        <w:tcBorders>
          <w:top w:val="single" w:sz="8" w:space="0" w:color="4B1919" w:themeColor="accent1"/>
          <w:left w:val="single" w:sz="8" w:space="0" w:color="4B1919" w:themeColor="accent1"/>
          <w:bottom w:val="single" w:sz="8" w:space="0" w:color="4B1919" w:themeColor="accent1"/>
          <w:right w:val="single" w:sz="8" w:space="0" w:color="4B1919" w:themeColor="accent1"/>
          <w:insideV w:val="single" w:sz="8" w:space="0" w:color="4B1919" w:themeColor="accent1"/>
        </w:tcBorders>
      </w:tcPr>
    </w:tblStylePr>
  </w:style>
  <w:style w:type="table" w:styleId="GradeClara-nfase2">
    <w:name w:val="Light Grid Accent 2"/>
    <w:basedOn w:val="Tabelanormal"/>
    <w:uiPriority w:val="62"/>
    <w:semiHidden/>
    <w:unhideWhenUsed/>
    <w:rsid w:val="00B73FD2"/>
    <w:pPr>
      <w:spacing w:after="0" w:line="240" w:lineRule="auto"/>
    </w:pPr>
    <w:tblPr>
      <w:tblStyleRowBandSize w:val="1"/>
      <w:tblStyleColBandSize w:val="1"/>
      <w:tblInd w:w="0" w:type="dxa"/>
      <w:tblBorders>
        <w:top w:val="single" w:sz="8" w:space="0" w:color="FFD966" w:themeColor="accent2"/>
        <w:left w:val="single" w:sz="8" w:space="0" w:color="FFD966" w:themeColor="accent2"/>
        <w:bottom w:val="single" w:sz="8" w:space="0" w:color="FFD966" w:themeColor="accent2"/>
        <w:right w:val="single" w:sz="8" w:space="0" w:color="FFD966" w:themeColor="accent2"/>
        <w:insideH w:val="single" w:sz="8" w:space="0" w:color="FFD966" w:themeColor="accent2"/>
        <w:insideV w:val="single" w:sz="8" w:space="0" w:color="FFD966"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FD966" w:themeColor="accent2"/>
          <w:left w:val="single" w:sz="8" w:space="0" w:color="FFD966" w:themeColor="accent2"/>
          <w:bottom w:val="single" w:sz="18" w:space="0" w:color="FFD966" w:themeColor="accent2"/>
          <w:right w:val="single" w:sz="8" w:space="0" w:color="FFD966" w:themeColor="accent2"/>
          <w:insideH w:val="nil"/>
          <w:insideV w:val="single" w:sz="8" w:space="0" w:color="FFD966"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D966" w:themeColor="accent2"/>
          <w:left w:val="single" w:sz="8" w:space="0" w:color="FFD966" w:themeColor="accent2"/>
          <w:bottom w:val="single" w:sz="8" w:space="0" w:color="FFD966" w:themeColor="accent2"/>
          <w:right w:val="single" w:sz="8" w:space="0" w:color="FFD966" w:themeColor="accent2"/>
          <w:insideH w:val="nil"/>
          <w:insideV w:val="single" w:sz="8" w:space="0" w:color="FFD966"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D966" w:themeColor="accent2"/>
          <w:left w:val="single" w:sz="8" w:space="0" w:color="FFD966" w:themeColor="accent2"/>
          <w:bottom w:val="single" w:sz="8" w:space="0" w:color="FFD966" w:themeColor="accent2"/>
          <w:right w:val="single" w:sz="8" w:space="0" w:color="FFD966" w:themeColor="accent2"/>
        </w:tcBorders>
      </w:tcPr>
    </w:tblStylePr>
    <w:tblStylePr w:type="band1Vert">
      <w:tblPr/>
      <w:tcPr>
        <w:tcBorders>
          <w:top w:val="single" w:sz="8" w:space="0" w:color="FFD966" w:themeColor="accent2"/>
          <w:left w:val="single" w:sz="8" w:space="0" w:color="FFD966" w:themeColor="accent2"/>
          <w:bottom w:val="single" w:sz="8" w:space="0" w:color="FFD966" w:themeColor="accent2"/>
          <w:right w:val="single" w:sz="8" w:space="0" w:color="FFD966" w:themeColor="accent2"/>
        </w:tcBorders>
        <w:shd w:val="clear" w:color="auto" w:fill="FFF5D9" w:themeFill="accent2" w:themeFillTint="3F"/>
      </w:tcPr>
    </w:tblStylePr>
    <w:tblStylePr w:type="band1Horz">
      <w:tblPr/>
      <w:tcPr>
        <w:tcBorders>
          <w:top w:val="single" w:sz="8" w:space="0" w:color="FFD966" w:themeColor="accent2"/>
          <w:left w:val="single" w:sz="8" w:space="0" w:color="FFD966" w:themeColor="accent2"/>
          <w:bottom w:val="single" w:sz="8" w:space="0" w:color="FFD966" w:themeColor="accent2"/>
          <w:right w:val="single" w:sz="8" w:space="0" w:color="FFD966" w:themeColor="accent2"/>
          <w:insideV w:val="single" w:sz="8" w:space="0" w:color="FFD966" w:themeColor="accent2"/>
        </w:tcBorders>
        <w:shd w:val="clear" w:color="auto" w:fill="FFF5D9" w:themeFill="accent2" w:themeFillTint="3F"/>
      </w:tcPr>
    </w:tblStylePr>
    <w:tblStylePr w:type="band2Horz">
      <w:tblPr/>
      <w:tcPr>
        <w:tcBorders>
          <w:top w:val="single" w:sz="8" w:space="0" w:color="FFD966" w:themeColor="accent2"/>
          <w:left w:val="single" w:sz="8" w:space="0" w:color="FFD966" w:themeColor="accent2"/>
          <w:bottom w:val="single" w:sz="8" w:space="0" w:color="FFD966" w:themeColor="accent2"/>
          <w:right w:val="single" w:sz="8" w:space="0" w:color="FFD966" w:themeColor="accent2"/>
          <w:insideV w:val="single" w:sz="8" w:space="0" w:color="FFD966" w:themeColor="accent2"/>
        </w:tcBorders>
      </w:tcPr>
    </w:tblStylePr>
  </w:style>
  <w:style w:type="table" w:styleId="GradeClara-nfase3">
    <w:name w:val="Light Grid Accent 3"/>
    <w:basedOn w:val="Tabelanormal"/>
    <w:uiPriority w:val="62"/>
    <w:semiHidden/>
    <w:unhideWhenUsed/>
    <w:rsid w:val="00B73FD2"/>
    <w:pPr>
      <w:spacing w:after="0" w:line="240" w:lineRule="auto"/>
    </w:pPr>
    <w:tblPr>
      <w:tblStyleRowBandSize w:val="1"/>
      <w:tblStyleColBandSize w:val="1"/>
      <w:tblInd w:w="0" w:type="dxa"/>
      <w:tblBorders>
        <w:top w:val="single" w:sz="8" w:space="0" w:color="85CDC1" w:themeColor="accent3"/>
        <w:left w:val="single" w:sz="8" w:space="0" w:color="85CDC1" w:themeColor="accent3"/>
        <w:bottom w:val="single" w:sz="8" w:space="0" w:color="85CDC1" w:themeColor="accent3"/>
        <w:right w:val="single" w:sz="8" w:space="0" w:color="85CDC1" w:themeColor="accent3"/>
        <w:insideH w:val="single" w:sz="8" w:space="0" w:color="85CDC1" w:themeColor="accent3"/>
        <w:insideV w:val="single" w:sz="8" w:space="0" w:color="85CDC1"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5CDC1" w:themeColor="accent3"/>
          <w:left w:val="single" w:sz="8" w:space="0" w:color="85CDC1" w:themeColor="accent3"/>
          <w:bottom w:val="single" w:sz="18" w:space="0" w:color="85CDC1" w:themeColor="accent3"/>
          <w:right w:val="single" w:sz="8" w:space="0" w:color="85CDC1" w:themeColor="accent3"/>
          <w:insideH w:val="nil"/>
          <w:insideV w:val="single" w:sz="8" w:space="0" w:color="85CDC1"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CDC1" w:themeColor="accent3"/>
          <w:left w:val="single" w:sz="8" w:space="0" w:color="85CDC1" w:themeColor="accent3"/>
          <w:bottom w:val="single" w:sz="8" w:space="0" w:color="85CDC1" w:themeColor="accent3"/>
          <w:right w:val="single" w:sz="8" w:space="0" w:color="85CDC1" w:themeColor="accent3"/>
          <w:insideH w:val="nil"/>
          <w:insideV w:val="single" w:sz="8" w:space="0" w:color="85CDC1"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CDC1" w:themeColor="accent3"/>
          <w:left w:val="single" w:sz="8" w:space="0" w:color="85CDC1" w:themeColor="accent3"/>
          <w:bottom w:val="single" w:sz="8" w:space="0" w:color="85CDC1" w:themeColor="accent3"/>
          <w:right w:val="single" w:sz="8" w:space="0" w:color="85CDC1" w:themeColor="accent3"/>
        </w:tcBorders>
      </w:tcPr>
    </w:tblStylePr>
    <w:tblStylePr w:type="band1Vert">
      <w:tblPr/>
      <w:tcPr>
        <w:tcBorders>
          <w:top w:val="single" w:sz="8" w:space="0" w:color="85CDC1" w:themeColor="accent3"/>
          <w:left w:val="single" w:sz="8" w:space="0" w:color="85CDC1" w:themeColor="accent3"/>
          <w:bottom w:val="single" w:sz="8" w:space="0" w:color="85CDC1" w:themeColor="accent3"/>
          <w:right w:val="single" w:sz="8" w:space="0" w:color="85CDC1" w:themeColor="accent3"/>
        </w:tcBorders>
        <w:shd w:val="clear" w:color="auto" w:fill="E0F2EF" w:themeFill="accent3" w:themeFillTint="3F"/>
      </w:tcPr>
    </w:tblStylePr>
    <w:tblStylePr w:type="band1Horz">
      <w:tblPr/>
      <w:tcPr>
        <w:tcBorders>
          <w:top w:val="single" w:sz="8" w:space="0" w:color="85CDC1" w:themeColor="accent3"/>
          <w:left w:val="single" w:sz="8" w:space="0" w:color="85CDC1" w:themeColor="accent3"/>
          <w:bottom w:val="single" w:sz="8" w:space="0" w:color="85CDC1" w:themeColor="accent3"/>
          <w:right w:val="single" w:sz="8" w:space="0" w:color="85CDC1" w:themeColor="accent3"/>
          <w:insideV w:val="single" w:sz="8" w:space="0" w:color="85CDC1" w:themeColor="accent3"/>
        </w:tcBorders>
        <w:shd w:val="clear" w:color="auto" w:fill="E0F2EF" w:themeFill="accent3" w:themeFillTint="3F"/>
      </w:tcPr>
    </w:tblStylePr>
    <w:tblStylePr w:type="band2Horz">
      <w:tblPr/>
      <w:tcPr>
        <w:tcBorders>
          <w:top w:val="single" w:sz="8" w:space="0" w:color="85CDC1" w:themeColor="accent3"/>
          <w:left w:val="single" w:sz="8" w:space="0" w:color="85CDC1" w:themeColor="accent3"/>
          <w:bottom w:val="single" w:sz="8" w:space="0" w:color="85CDC1" w:themeColor="accent3"/>
          <w:right w:val="single" w:sz="8" w:space="0" w:color="85CDC1" w:themeColor="accent3"/>
          <w:insideV w:val="single" w:sz="8" w:space="0" w:color="85CDC1" w:themeColor="accent3"/>
        </w:tcBorders>
      </w:tcPr>
    </w:tblStylePr>
  </w:style>
  <w:style w:type="table" w:styleId="GradeClara-nfase4">
    <w:name w:val="Light Grid Accent 4"/>
    <w:basedOn w:val="Tabelanormal"/>
    <w:uiPriority w:val="62"/>
    <w:semiHidden/>
    <w:unhideWhenUsed/>
    <w:rsid w:val="00B73FD2"/>
    <w:pPr>
      <w:spacing w:after="0" w:line="240" w:lineRule="auto"/>
    </w:pPr>
    <w:tblPr>
      <w:tblStyleRowBandSize w:val="1"/>
      <w:tblStyleColBandSize w:val="1"/>
      <w:tblInd w:w="0" w:type="dxa"/>
      <w:tblBorders>
        <w:top w:val="single" w:sz="8" w:space="0" w:color="3B3838" w:themeColor="accent4"/>
        <w:left w:val="single" w:sz="8" w:space="0" w:color="3B3838" w:themeColor="accent4"/>
        <w:bottom w:val="single" w:sz="8" w:space="0" w:color="3B3838" w:themeColor="accent4"/>
        <w:right w:val="single" w:sz="8" w:space="0" w:color="3B3838" w:themeColor="accent4"/>
        <w:insideH w:val="single" w:sz="8" w:space="0" w:color="3B3838" w:themeColor="accent4"/>
        <w:insideV w:val="single" w:sz="8" w:space="0" w:color="3B3838"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3B3838" w:themeColor="accent4"/>
          <w:left w:val="single" w:sz="8" w:space="0" w:color="3B3838" w:themeColor="accent4"/>
          <w:bottom w:val="single" w:sz="18" w:space="0" w:color="3B3838" w:themeColor="accent4"/>
          <w:right w:val="single" w:sz="8" w:space="0" w:color="3B3838" w:themeColor="accent4"/>
          <w:insideH w:val="nil"/>
          <w:insideV w:val="single" w:sz="8" w:space="0" w:color="3B3838"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B3838" w:themeColor="accent4"/>
          <w:left w:val="single" w:sz="8" w:space="0" w:color="3B3838" w:themeColor="accent4"/>
          <w:bottom w:val="single" w:sz="8" w:space="0" w:color="3B3838" w:themeColor="accent4"/>
          <w:right w:val="single" w:sz="8" w:space="0" w:color="3B3838" w:themeColor="accent4"/>
          <w:insideH w:val="nil"/>
          <w:insideV w:val="single" w:sz="8" w:space="0" w:color="3B3838"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B3838" w:themeColor="accent4"/>
          <w:left w:val="single" w:sz="8" w:space="0" w:color="3B3838" w:themeColor="accent4"/>
          <w:bottom w:val="single" w:sz="8" w:space="0" w:color="3B3838" w:themeColor="accent4"/>
          <w:right w:val="single" w:sz="8" w:space="0" w:color="3B3838" w:themeColor="accent4"/>
        </w:tcBorders>
      </w:tcPr>
    </w:tblStylePr>
    <w:tblStylePr w:type="band1Vert">
      <w:tblPr/>
      <w:tcPr>
        <w:tcBorders>
          <w:top w:val="single" w:sz="8" w:space="0" w:color="3B3838" w:themeColor="accent4"/>
          <w:left w:val="single" w:sz="8" w:space="0" w:color="3B3838" w:themeColor="accent4"/>
          <w:bottom w:val="single" w:sz="8" w:space="0" w:color="3B3838" w:themeColor="accent4"/>
          <w:right w:val="single" w:sz="8" w:space="0" w:color="3B3838" w:themeColor="accent4"/>
        </w:tcBorders>
        <w:shd w:val="clear" w:color="auto" w:fill="CFCCCC" w:themeFill="accent4" w:themeFillTint="3F"/>
      </w:tcPr>
    </w:tblStylePr>
    <w:tblStylePr w:type="band1Horz">
      <w:tblPr/>
      <w:tcPr>
        <w:tcBorders>
          <w:top w:val="single" w:sz="8" w:space="0" w:color="3B3838" w:themeColor="accent4"/>
          <w:left w:val="single" w:sz="8" w:space="0" w:color="3B3838" w:themeColor="accent4"/>
          <w:bottom w:val="single" w:sz="8" w:space="0" w:color="3B3838" w:themeColor="accent4"/>
          <w:right w:val="single" w:sz="8" w:space="0" w:color="3B3838" w:themeColor="accent4"/>
          <w:insideV w:val="single" w:sz="8" w:space="0" w:color="3B3838" w:themeColor="accent4"/>
        </w:tcBorders>
        <w:shd w:val="clear" w:color="auto" w:fill="CFCCCC" w:themeFill="accent4" w:themeFillTint="3F"/>
      </w:tcPr>
    </w:tblStylePr>
    <w:tblStylePr w:type="band2Horz">
      <w:tblPr/>
      <w:tcPr>
        <w:tcBorders>
          <w:top w:val="single" w:sz="8" w:space="0" w:color="3B3838" w:themeColor="accent4"/>
          <w:left w:val="single" w:sz="8" w:space="0" w:color="3B3838" w:themeColor="accent4"/>
          <w:bottom w:val="single" w:sz="8" w:space="0" w:color="3B3838" w:themeColor="accent4"/>
          <w:right w:val="single" w:sz="8" w:space="0" w:color="3B3838" w:themeColor="accent4"/>
          <w:insideV w:val="single" w:sz="8" w:space="0" w:color="3B3838" w:themeColor="accent4"/>
        </w:tcBorders>
      </w:tcPr>
    </w:tblStylePr>
  </w:style>
  <w:style w:type="table" w:styleId="GradeClara-nfase5">
    <w:name w:val="Light Grid Accent 5"/>
    <w:basedOn w:val="Tabelanormal"/>
    <w:uiPriority w:val="62"/>
    <w:semiHidden/>
    <w:unhideWhenUsed/>
    <w:rsid w:val="00B73FD2"/>
    <w:pPr>
      <w:spacing w:after="0" w:line="240" w:lineRule="auto"/>
    </w:pPr>
    <w:tblPr>
      <w:tblStyleRowBandSize w:val="1"/>
      <w:tblStyleColBandSize w:val="1"/>
      <w:tblInd w:w="0" w:type="dxa"/>
      <w:tblBorders>
        <w:top w:val="single" w:sz="8" w:space="0" w:color="FFFFFF" w:themeColor="accent5"/>
        <w:left w:val="single" w:sz="8" w:space="0" w:color="FFFFFF" w:themeColor="accent5"/>
        <w:bottom w:val="single" w:sz="8" w:space="0" w:color="FFFFFF" w:themeColor="accent5"/>
        <w:right w:val="single" w:sz="8" w:space="0" w:color="FFFFFF" w:themeColor="accent5"/>
        <w:insideH w:val="single" w:sz="8" w:space="0" w:color="FFFFFF" w:themeColor="accent5"/>
        <w:insideV w:val="single" w:sz="8" w:space="0" w:color="FFFFFF"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FFFFF" w:themeColor="accent5"/>
          <w:left w:val="single" w:sz="8" w:space="0" w:color="FFFFFF" w:themeColor="accent5"/>
          <w:bottom w:val="single" w:sz="18" w:space="0" w:color="FFFFFF" w:themeColor="accent5"/>
          <w:right w:val="single" w:sz="8" w:space="0" w:color="FFFFFF" w:themeColor="accent5"/>
          <w:insideH w:val="nil"/>
          <w:insideV w:val="single" w:sz="8" w:space="0" w:color="FFFFF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FFFF" w:themeColor="accent5"/>
          <w:left w:val="single" w:sz="8" w:space="0" w:color="FFFFFF" w:themeColor="accent5"/>
          <w:bottom w:val="single" w:sz="8" w:space="0" w:color="FFFFFF" w:themeColor="accent5"/>
          <w:right w:val="single" w:sz="8" w:space="0" w:color="FFFFFF" w:themeColor="accent5"/>
          <w:insideH w:val="nil"/>
          <w:insideV w:val="single" w:sz="8" w:space="0" w:color="FFFFF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FFFF" w:themeColor="accent5"/>
          <w:left w:val="single" w:sz="8" w:space="0" w:color="FFFFFF" w:themeColor="accent5"/>
          <w:bottom w:val="single" w:sz="8" w:space="0" w:color="FFFFFF" w:themeColor="accent5"/>
          <w:right w:val="single" w:sz="8" w:space="0" w:color="FFFFFF" w:themeColor="accent5"/>
        </w:tcBorders>
      </w:tcPr>
    </w:tblStylePr>
    <w:tblStylePr w:type="band1Vert">
      <w:tblPr/>
      <w:tcPr>
        <w:tcBorders>
          <w:top w:val="single" w:sz="8" w:space="0" w:color="FFFFFF" w:themeColor="accent5"/>
          <w:left w:val="single" w:sz="8" w:space="0" w:color="FFFFFF" w:themeColor="accent5"/>
          <w:bottom w:val="single" w:sz="8" w:space="0" w:color="FFFFFF" w:themeColor="accent5"/>
          <w:right w:val="single" w:sz="8" w:space="0" w:color="FFFFFF" w:themeColor="accent5"/>
        </w:tcBorders>
        <w:shd w:val="clear" w:color="auto" w:fill="FFFFFF" w:themeFill="accent5" w:themeFillTint="3F"/>
      </w:tcPr>
    </w:tblStylePr>
    <w:tblStylePr w:type="band1Horz">
      <w:tblPr/>
      <w:tcPr>
        <w:tcBorders>
          <w:top w:val="single" w:sz="8" w:space="0" w:color="FFFFFF" w:themeColor="accent5"/>
          <w:left w:val="single" w:sz="8" w:space="0" w:color="FFFFFF" w:themeColor="accent5"/>
          <w:bottom w:val="single" w:sz="8" w:space="0" w:color="FFFFFF" w:themeColor="accent5"/>
          <w:right w:val="single" w:sz="8" w:space="0" w:color="FFFFFF" w:themeColor="accent5"/>
          <w:insideV w:val="single" w:sz="8" w:space="0" w:color="FFFFFF" w:themeColor="accent5"/>
        </w:tcBorders>
        <w:shd w:val="clear" w:color="auto" w:fill="FFFFFF" w:themeFill="accent5" w:themeFillTint="3F"/>
      </w:tcPr>
    </w:tblStylePr>
    <w:tblStylePr w:type="band2Horz">
      <w:tblPr/>
      <w:tcPr>
        <w:tcBorders>
          <w:top w:val="single" w:sz="8" w:space="0" w:color="FFFFFF" w:themeColor="accent5"/>
          <w:left w:val="single" w:sz="8" w:space="0" w:color="FFFFFF" w:themeColor="accent5"/>
          <w:bottom w:val="single" w:sz="8" w:space="0" w:color="FFFFFF" w:themeColor="accent5"/>
          <w:right w:val="single" w:sz="8" w:space="0" w:color="FFFFFF" w:themeColor="accent5"/>
          <w:insideV w:val="single" w:sz="8" w:space="0" w:color="FFFFFF" w:themeColor="accent5"/>
        </w:tcBorders>
      </w:tcPr>
    </w:tblStylePr>
  </w:style>
  <w:style w:type="table" w:styleId="GradeClara-nfase6">
    <w:name w:val="Light Grid Accent 6"/>
    <w:basedOn w:val="Tabelanormal"/>
    <w:uiPriority w:val="62"/>
    <w:semiHidden/>
    <w:unhideWhenUsed/>
    <w:rsid w:val="00B73FD2"/>
    <w:pPr>
      <w:spacing w:after="0" w:line="240" w:lineRule="auto"/>
    </w:pPr>
    <w:tblPr>
      <w:tblStyleRowBandSize w:val="1"/>
      <w:tblStyleColBandSize w:val="1"/>
      <w:tblInd w:w="0" w:type="dxa"/>
      <w:tblBorders>
        <w:top w:val="single" w:sz="8" w:space="0" w:color="FFFFFF" w:themeColor="accent6"/>
        <w:left w:val="single" w:sz="8" w:space="0" w:color="FFFFFF" w:themeColor="accent6"/>
        <w:bottom w:val="single" w:sz="8" w:space="0" w:color="FFFFFF" w:themeColor="accent6"/>
        <w:right w:val="single" w:sz="8" w:space="0" w:color="FFFFFF" w:themeColor="accent6"/>
        <w:insideH w:val="single" w:sz="8" w:space="0" w:color="FFFFFF" w:themeColor="accent6"/>
        <w:insideV w:val="single" w:sz="8" w:space="0" w:color="FFFFFF"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FFFFF" w:themeColor="accent6"/>
          <w:left w:val="single" w:sz="8" w:space="0" w:color="FFFFFF" w:themeColor="accent6"/>
          <w:bottom w:val="single" w:sz="18" w:space="0" w:color="FFFFFF" w:themeColor="accent6"/>
          <w:right w:val="single" w:sz="8" w:space="0" w:color="FFFFFF" w:themeColor="accent6"/>
          <w:insideH w:val="nil"/>
          <w:insideV w:val="single" w:sz="8" w:space="0" w:color="FFFFFF"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FFFF" w:themeColor="accent6"/>
          <w:left w:val="single" w:sz="8" w:space="0" w:color="FFFFFF" w:themeColor="accent6"/>
          <w:bottom w:val="single" w:sz="8" w:space="0" w:color="FFFFFF" w:themeColor="accent6"/>
          <w:right w:val="single" w:sz="8" w:space="0" w:color="FFFFFF" w:themeColor="accent6"/>
          <w:insideH w:val="nil"/>
          <w:insideV w:val="single" w:sz="8" w:space="0" w:color="FFFFFF"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FFFF" w:themeColor="accent6"/>
          <w:left w:val="single" w:sz="8" w:space="0" w:color="FFFFFF" w:themeColor="accent6"/>
          <w:bottom w:val="single" w:sz="8" w:space="0" w:color="FFFFFF" w:themeColor="accent6"/>
          <w:right w:val="single" w:sz="8" w:space="0" w:color="FFFFFF" w:themeColor="accent6"/>
        </w:tcBorders>
      </w:tcPr>
    </w:tblStylePr>
    <w:tblStylePr w:type="band1Vert">
      <w:tblPr/>
      <w:tcPr>
        <w:tcBorders>
          <w:top w:val="single" w:sz="8" w:space="0" w:color="FFFFFF" w:themeColor="accent6"/>
          <w:left w:val="single" w:sz="8" w:space="0" w:color="FFFFFF" w:themeColor="accent6"/>
          <w:bottom w:val="single" w:sz="8" w:space="0" w:color="FFFFFF" w:themeColor="accent6"/>
          <w:right w:val="single" w:sz="8" w:space="0" w:color="FFFFFF" w:themeColor="accent6"/>
        </w:tcBorders>
        <w:shd w:val="clear" w:color="auto" w:fill="FFFFFF" w:themeFill="accent6" w:themeFillTint="3F"/>
      </w:tcPr>
    </w:tblStylePr>
    <w:tblStylePr w:type="band1Horz">
      <w:tblPr/>
      <w:tcPr>
        <w:tcBorders>
          <w:top w:val="single" w:sz="8" w:space="0" w:color="FFFFFF" w:themeColor="accent6"/>
          <w:left w:val="single" w:sz="8" w:space="0" w:color="FFFFFF" w:themeColor="accent6"/>
          <w:bottom w:val="single" w:sz="8" w:space="0" w:color="FFFFFF" w:themeColor="accent6"/>
          <w:right w:val="single" w:sz="8" w:space="0" w:color="FFFFFF" w:themeColor="accent6"/>
          <w:insideV w:val="single" w:sz="8" w:space="0" w:color="FFFFFF" w:themeColor="accent6"/>
        </w:tcBorders>
        <w:shd w:val="clear" w:color="auto" w:fill="FFFFFF" w:themeFill="accent6" w:themeFillTint="3F"/>
      </w:tcPr>
    </w:tblStylePr>
    <w:tblStylePr w:type="band2Horz">
      <w:tblPr/>
      <w:tcPr>
        <w:tcBorders>
          <w:top w:val="single" w:sz="8" w:space="0" w:color="FFFFFF" w:themeColor="accent6"/>
          <w:left w:val="single" w:sz="8" w:space="0" w:color="FFFFFF" w:themeColor="accent6"/>
          <w:bottom w:val="single" w:sz="8" w:space="0" w:color="FFFFFF" w:themeColor="accent6"/>
          <w:right w:val="single" w:sz="8" w:space="0" w:color="FFFFFF" w:themeColor="accent6"/>
          <w:insideV w:val="single" w:sz="8" w:space="0" w:color="FFFFFF" w:themeColor="accent6"/>
        </w:tcBorders>
      </w:tcPr>
    </w:tblStylePr>
  </w:style>
  <w:style w:type="table" w:styleId="ListaClara">
    <w:name w:val="Light List"/>
    <w:basedOn w:val="Tabelanormal"/>
    <w:uiPriority w:val="61"/>
    <w:semiHidden/>
    <w:unhideWhenUsed/>
    <w:rsid w:val="00B73FD2"/>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e1">
    <w:name w:val="Light List Accent 1"/>
    <w:basedOn w:val="Tabelanormal"/>
    <w:uiPriority w:val="61"/>
    <w:semiHidden/>
    <w:unhideWhenUsed/>
    <w:rsid w:val="00B73FD2"/>
    <w:pPr>
      <w:spacing w:after="0" w:line="240" w:lineRule="auto"/>
    </w:pPr>
    <w:tblPr>
      <w:tblStyleRowBandSize w:val="1"/>
      <w:tblStyleColBandSize w:val="1"/>
      <w:tblInd w:w="0" w:type="dxa"/>
      <w:tblBorders>
        <w:top w:val="single" w:sz="8" w:space="0" w:color="4B1919" w:themeColor="accent1"/>
        <w:left w:val="single" w:sz="8" w:space="0" w:color="4B1919" w:themeColor="accent1"/>
        <w:bottom w:val="single" w:sz="8" w:space="0" w:color="4B1919" w:themeColor="accent1"/>
        <w:right w:val="single" w:sz="8" w:space="0" w:color="4B1919"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1919" w:themeFill="accent1"/>
      </w:tcPr>
    </w:tblStylePr>
    <w:tblStylePr w:type="lastRow">
      <w:pPr>
        <w:spacing w:before="0" w:after="0" w:line="240" w:lineRule="auto"/>
      </w:pPr>
      <w:rPr>
        <w:b/>
        <w:bCs/>
      </w:rPr>
      <w:tblPr/>
      <w:tcPr>
        <w:tcBorders>
          <w:top w:val="double" w:sz="6" w:space="0" w:color="4B1919" w:themeColor="accent1"/>
          <w:left w:val="single" w:sz="8" w:space="0" w:color="4B1919" w:themeColor="accent1"/>
          <w:bottom w:val="single" w:sz="8" w:space="0" w:color="4B1919" w:themeColor="accent1"/>
          <w:right w:val="single" w:sz="8" w:space="0" w:color="4B1919" w:themeColor="accent1"/>
        </w:tcBorders>
      </w:tcPr>
    </w:tblStylePr>
    <w:tblStylePr w:type="firstCol">
      <w:rPr>
        <w:b/>
        <w:bCs/>
      </w:rPr>
    </w:tblStylePr>
    <w:tblStylePr w:type="lastCol">
      <w:rPr>
        <w:b/>
        <w:bCs/>
      </w:rPr>
    </w:tblStylePr>
    <w:tblStylePr w:type="band1Vert">
      <w:tblPr/>
      <w:tcPr>
        <w:tcBorders>
          <w:top w:val="single" w:sz="8" w:space="0" w:color="4B1919" w:themeColor="accent1"/>
          <w:left w:val="single" w:sz="8" w:space="0" w:color="4B1919" w:themeColor="accent1"/>
          <w:bottom w:val="single" w:sz="8" w:space="0" w:color="4B1919" w:themeColor="accent1"/>
          <w:right w:val="single" w:sz="8" w:space="0" w:color="4B1919" w:themeColor="accent1"/>
        </w:tcBorders>
      </w:tcPr>
    </w:tblStylePr>
    <w:tblStylePr w:type="band1Horz">
      <w:tblPr/>
      <w:tcPr>
        <w:tcBorders>
          <w:top w:val="single" w:sz="8" w:space="0" w:color="4B1919" w:themeColor="accent1"/>
          <w:left w:val="single" w:sz="8" w:space="0" w:color="4B1919" w:themeColor="accent1"/>
          <w:bottom w:val="single" w:sz="8" w:space="0" w:color="4B1919" w:themeColor="accent1"/>
          <w:right w:val="single" w:sz="8" w:space="0" w:color="4B1919" w:themeColor="accent1"/>
        </w:tcBorders>
      </w:tcPr>
    </w:tblStylePr>
  </w:style>
  <w:style w:type="table" w:styleId="ListaClara-nfase2">
    <w:name w:val="Light List Accent 2"/>
    <w:basedOn w:val="Tabelanormal"/>
    <w:uiPriority w:val="61"/>
    <w:semiHidden/>
    <w:unhideWhenUsed/>
    <w:rsid w:val="00B73FD2"/>
    <w:pPr>
      <w:spacing w:after="0" w:line="240" w:lineRule="auto"/>
    </w:pPr>
    <w:tblPr>
      <w:tblStyleRowBandSize w:val="1"/>
      <w:tblStyleColBandSize w:val="1"/>
      <w:tblInd w:w="0" w:type="dxa"/>
      <w:tblBorders>
        <w:top w:val="single" w:sz="8" w:space="0" w:color="FFD966" w:themeColor="accent2"/>
        <w:left w:val="single" w:sz="8" w:space="0" w:color="FFD966" w:themeColor="accent2"/>
        <w:bottom w:val="single" w:sz="8" w:space="0" w:color="FFD966" w:themeColor="accent2"/>
        <w:right w:val="single" w:sz="8" w:space="0" w:color="FFD966"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FD966" w:themeFill="accent2"/>
      </w:tcPr>
    </w:tblStylePr>
    <w:tblStylePr w:type="lastRow">
      <w:pPr>
        <w:spacing w:before="0" w:after="0" w:line="240" w:lineRule="auto"/>
      </w:pPr>
      <w:rPr>
        <w:b/>
        <w:bCs/>
      </w:rPr>
      <w:tblPr/>
      <w:tcPr>
        <w:tcBorders>
          <w:top w:val="double" w:sz="6" w:space="0" w:color="FFD966" w:themeColor="accent2"/>
          <w:left w:val="single" w:sz="8" w:space="0" w:color="FFD966" w:themeColor="accent2"/>
          <w:bottom w:val="single" w:sz="8" w:space="0" w:color="FFD966" w:themeColor="accent2"/>
          <w:right w:val="single" w:sz="8" w:space="0" w:color="FFD966" w:themeColor="accent2"/>
        </w:tcBorders>
      </w:tcPr>
    </w:tblStylePr>
    <w:tblStylePr w:type="firstCol">
      <w:rPr>
        <w:b/>
        <w:bCs/>
      </w:rPr>
    </w:tblStylePr>
    <w:tblStylePr w:type="lastCol">
      <w:rPr>
        <w:b/>
        <w:bCs/>
      </w:rPr>
    </w:tblStylePr>
    <w:tblStylePr w:type="band1Vert">
      <w:tblPr/>
      <w:tcPr>
        <w:tcBorders>
          <w:top w:val="single" w:sz="8" w:space="0" w:color="FFD966" w:themeColor="accent2"/>
          <w:left w:val="single" w:sz="8" w:space="0" w:color="FFD966" w:themeColor="accent2"/>
          <w:bottom w:val="single" w:sz="8" w:space="0" w:color="FFD966" w:themeColor="accent2"/>
          <w:right w:val="single" w:sz="8" w:space="0" w:color="FFD966" w:themeColor="accent2"/>
        </w:tcBorders>
      </w:tcPr>
    </w:tblStylePr>
    <w:tblStylePr w:type="band1Horz">
      <w:tblPr/>
      <w:tcPr>
        <w:tcBorders>
          <w:top w:val="single" w:sz="8" w:space="0" w:color="FFD966" w:themeColor="accent2"/>
          <w:left w:val="single" w:sz="8" w:space="0" w:color="FFD966" w:themeColor="accent2"/>
          <w:bottom w:val="single" w:sz="8" w:space="0" w:color="FFD966" w:themeColor="accent2"/>
          <w:right w:val="single" w:sz="8" w:space="0" w:color="FFD966" w:themeColor="accent2"/>
        </w:tcBorders>
      </w:tcPr>
    </w:tblStylePr>
  </w:style>
  <w:style w:type="table" w:styleId="ListaClara-nfase3">
    <w:name w:val="Light List Accent 3"/>
    <w:basedOn w:val="Tabelanormal"/>
    <w:uiPriority w:val="61"/>
    <w:semiHidden/>
    <w:unhideWhenUsed/>
    <w:rsid w:val="00B73FD2"/>
    <w:pPr>
      <w:spacing w:after="0" w:line="240" w:lineRule="auto"/>
    </w:pPr>
    <w:tblPr>
      <w:tblStyleRowBandSize w:val="1"/>
      <w:tblStyleColBandSize w:val="1"/>
      <w:tblInd w:w="0" w:type="dxa"/>
      <w:tblBorders>
        <w:top w:val="single" w:sz="8" w:space="0" w:color="85CDC1" w:themeColor="accent3"/>
        <w:left w:val="single" w:sz="8" w:space="0" w:color="85CDC1" w:themeColor="accent3"/>
        <w:bottom w:val="single" w:sz="8" w:space="0" w:color="85CDC1" w:themeColor="accent3"/>
        <w:right w:val="single" w:sz="8" w:space="0" w:color="85CDC1"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5CDC1" w:themeFill="accent3"/>
      </w:tcPr>
    </w:tblStylePr>
    <w:tblStylePr w:type="lastRow">
      <w:pPr>
        <w:spacing w:before="0" w:after="0" w:line="240" w:lineRule="auto"/>
      </w:pPr>
      <w:rPr>
        <w:b/>
        <w:bCs/>
      </w:rPr>
      <w:tblPr/>
      <w:tcPr>
        <w:tcBorders>
          <w:top w:val="double" w:sz="6" w:space="0" w:color="85CDC1" w:themeColor="accent3"/>
          <w:left w:val="single" w:sz="8" w:space="0" w:color="85CDC1" w:themeColor="accent3"/>
          <w:bottom w:val="single" w:sz="8" w:space="0" w:color="85CDC1" w:themeColor="accent3"/>
          <w:right w:val="single" w:sz="8" w:space="0" w:color="85CDC1" w:themeColor="accent3"/>
        </w:tcBorders>
      </w:tcPr>
    </w:tblStylePr>
    <w:tblStylePr w:type="firstCol">
      <w:rPr>
        <w:b/>
        <w:bCs/>
      </w:rPr>
    </w:tblStylePr>
    <w:tblStylePr w:type="lastCol">
      <w:rPr>
        <w:b/>
        <w:bCs/>
      </w:rPr>
    </w:tblStylePr>
    <w:tblStylePr w:type="band1Vert">
      <w:tblPr/>
      <w:tcPr>
        <w:tcBorders>
          <w:top w:val="single" w:sz="8" w:space="0" w:color="85CDC1" w:themeColor="accent3"/>
          <w:left w:val="single" w:sz="8" w:space="0" w:color="85CDC1" w:themeColor="accent3"/>
          <w:bottom w:val="single" w:sz="8" w:space="0" w:color="85CDC1" w:themeColor="accent3"/>
          <w:right w:val="single" w:sz="8" w:space="0" w:color="85CDC1" w:themeColor="accent3"/>
        </w:tcBorders>
      </w:tcPr>
    </w:tblStylePr>
    <w:tblStylePr w:type="band1Horz">
      <w:tblPr/>
      <w:tcPr>
        <w:tcBorders>
          <w:top w:val="single" w:sz="8" w:space="0" w:color="85CDC1" w:themeColor="accent3"/>
          <w:left w:val="single" w:sz="8" w:space="0" w:color="85CDC1" w:themeColor="accent3"/>
          <w:bottom w:val="single" w:sz="8" w:space="0" w:color="85CDC1" w:themeColor="accent3"/>
          <w:right w:val="single" w:sz="8" w:space="0" w:color="85CDC1" w:themeColor="accent3"/>
        </w:tcBorders>
      </w:tcPr>
    </w:tblStylePr>
  </w:style>
  <w:style w:type="table" w:styleId="ListaClara-nfase4">
    <w:name w:val="Light List Accent 4"/>
    <w:basedOn w:val="Tabelanormal"/>
    <w:uiPriority w:val="61"/>
    <w:semiHidden/>
    <w:unhideWhenUsed/>
    <w:rsid w:val="00B73FD2"/>
    <w:pPr>
      <w:spacing w:after="0" w:line="240" w:lineRule="auto"/>
    </w:pPr>
    <w:tblPr>
      <w:tblStyleRowBandSize w:val="1"/>
      <w:tblStyleColBandSize w:val="1"/>
      <w:tblInd w:w="0" w:type="dxa"/>
      <w:tblBorders>
        <w:top w:val="single" w:sz="8" w:space="0" w:color="3B3838" w:themeColor="accent4"/>
        <w:left w:val="single" w:sz="8" w:space="0" w:color="3B3838" w:themeColor="accent4"/>
        <w:bottom w:val="single" w:sz="8" w:space="0" w:color="3B3838" w:themeColor="accent4"/>
        <w:right w:val="single" w:sz="8" w:space="0" w:color="3B3838"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3B3838" w:themeFill="accent4"/>
      </w:tcPr>
    </w:tblStylePr>
    <w:tblStylePr w:type="lastRow">
      <w:pPr>
        <w:spacing w:before="0" w:after="0" w:line="240" w:lineRule="auto"/>
      </w:pPr>
      <w:rPr>
        <w:b/>
        <w:bCs/>
      </w:rPr>
      <w:tblPr/>
      <w:tcPr>
        <w:tcBorders>
          <w:top w:val="double" w:sz="6" w:space="0" w:color="3B3838" w:themeColor="accent4"/>
          <w:left w:val="single" w:sz="8" w:space="0" w:color="3B3838" w:themeColor="accent4"/>
          <w:bottom w:val="single" w:sz="8" w:space="0" w:color="3B3838" w:themeColor="accent4"/>
          <w:right w:val="single" w:sz="8" w:space="0" w:color="3B3838" w:themeColor="accent4"/>
        </w:tcBorders>
      </w:tcPr>
    </w:tblStylePr>
    <w:tblStylePr w:type="firstCol">
      <w:rPr>
        <w:b/>
        <w:bCs/>
      </w:rPr>
    </w:tblStylePr>
    <w:tblStylePr w:type="lastCol">
      <w:rPr>
        <w:b/>
        <w:bCs/>
      </w:rPr>
    </w:tblStylePr>
    <w:tblStylePr w:type="band1Vert">
      <w:tblPr/>
      <w:tcPr>
        <w:tcBorders>
          <w:top w:val="single" w:sz="8" w:space="0" w:color="3B3838" w:themeColor="accent4"/>
          <w:left w:val="single" w:sz="8" w:space="0" w:color="3B3838" w:themeColor="accent4"/>
          <w:bottom w:val="single" w:sz="8" w:space="0" w:color="3B3838" w:themeColor="accent4"/>
          <w:right w:val="single" w:sz="8" w:space="0" w:color="3B3838" w:themeColor="accent4"/>
        </w:tcBorders>
      </w:tcPr>
    </w:tblStylePr>
    <w:tblStylePr w:type="band1Horz">
      <w:tblPr/>
      <w:tcPr>
        <w:tcBorders>
          <w:top w:val="single" w:sz="8" w:space="0" w:color="3B3838" w:themeColor="accent4"/>
          <w:left w:val="single" w:sz="8" w:space="0" w:color="3B3838" w:themeColor="accent4"/>
          <w:bottom w:val="single" w:sz="8" w:space="0" w:color="3B3838" w:themeColor="accent4"/>
          <w:right w:val="single" w:sz="8" w:space="0" w:color="3B3838" w:themeColor="accent4"/>
        </w:tcBorders>
      </w:tcPr>
    </w:tblStylePr>
  </w:style>
  <w:style w:type="table" w:styleId="ListaClara-nfase5">
    <w:name w:val="Light List Accent 5"/>
    <w:basedOn w:val="Tabelanormal"/>
    <w:uiPriority w:val="61"/>
    <w:semiHidden/>
    <w:unhideWhenUsed/>
    <w:rsid w:val="00B73FD2"/>
    <w:pPr>
      <w:spacing w:after="0" w:line="240" w:lineRule="auto"/>
    </w:pPr>
    <w:tblPr>
      <w:tblStyleRowBandSize w:val="1"/>
      <w:tblStyleColBandSize w:val="1"/>
      <w:tblInd w:w="0" w:type="dxa"/>
      <w:tblBorders>
        <w:top w:val="single" w:sz="8" w:space="0" w:color="FFFFFF" w:themeColor="accent5"/>
        <w:left w:val="single" w:sz="8" w:space="0" w:color="FFFFFF" w:themeColor="accent5"/>
        <w:bottom w:val="single" w:sz="8" w:space="0" w:color="FFFFFF" w:themeColor="accent5"/>
        <w:right w:val="single" w:sz="8" w:space="0" w:color="FFFFFF"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FFFFF" w:themeFill="accent5"/>
      </w:tcPr>
    </w:tblStylePr>
    <w:tblStylePr w:type="lastRow">
      <w:pPr>
        <w:spacing w:before="0" w:after="0" w:line="240" w:lineRule="auto"/>
      </w:pPr>
      <w:rPr>
        <w:b/>
        <w:bCs/>
      </w:rPr>
      <w:tblPr/>
      <w:tcPr>
        <w:tcBorders>
          <w:top w:val="double" w:sz="6" w:space="0" w:color="FFFFFF" w:themeColor="accent5"/>
          <w:left w:val="single" w:sz="8" w:space="0" w:color="FFFFFF" w:themeColor="accent5"/>
          <w:bottom w:val="single" w:sz="8" w:space="0" w:color="FFFFFF" w:themeColor="accent5"/>
          <w:right w:val="single" w:sz="8" w:space="0" w:color="FFFFFF" w:themeColor="accent5"/>
        </w:tcBorders>
      </w:tcPr>
    </w:tblStylePr>
    <w:tblStylePr w:type="firstCol">
      <w:rPr>
        <w:b/>
        <w:bCs/>
      </w:rPr>
    </w:tblStylePr>
    <w:tblStylePr w:type="lastCol">
      <w:rPr>
        <w:b/>
        <w:bCs/>
      </w:rPr>
    </w:tblStylePr>
    <w:tblStylePr w:type="band1Vert">
      <w:tblPr/>
      <w:tcPr>
        <w:tcBorders>
          <w:top w:val="single" w:sz="8" w:space="0" w:color="FFFFFF" w:themeColor="accent5"/>
          <w:left w:val="single" w:sz="8" w:space="0" w:color="FFFFFF" w:themeColor="accent5"/>
          <w:bottom w:val="single" w:sz="8" w:space="0" w:color="FFFFFF" w:themeColor="accent5"/>
          <w:right w:val="single" w:sz="8" w:space="0" w:color="FFFFFF" w:themeColor="accent5"/>
        </w:tcBorders>
      </w:tcPr>
    </w:tblStylePr>
    <w:tblStylePr w:type="band1Horz">
      <w:tblPr/>
      <w:tcPr>
        <w:tcBorders>
          <w:top w:val="single" w:sz="8" w:space="0" w:color="FFFFFF" w:themeColor="accent5"/>
          <w:left w:val="single" w:sz="8" w:space="0" w:color="FFFFFF" w:themeColor="accent5"/>
          <w:bottom w:val="single" w:sz="8" w:space="0" w:color="FFFFFF" w:themeColor="accent5"/>
          <w:right w:val="single" w:sz="8" w:space="0" w:color="FFFFFF" w:themeColor="accent5"/>
        </w:tcBorders>
      </w:tcPr>
    </w:tblStylePr>
  </w:style>
  <w:style w:type="table" w:styleId="ListaClara-nfase6">
    <w:name w:val="Light List Accent 6"/>
    <w:basedOn w:val="Tabelanormal"/>
    <w:uiPriority w:val="61"/>
    <w:semiHidden/>
    <w:unhideWhenUsed/>
    <w:rsid w:val="00B73FD2"/>
    <w:pPr>
      <w:spacing w:after="0" w:line="240" w:lineRule="auto"/>
    </w:pPr>
    <w:tblPr>
      <w:tblStyleRowBandSize w:val="1"/>
      <w:tblStyleColBandSize w:val="1"/>
      <w:tblInd w:w="0" w:type="dxa"/>
      <w:tblBorders>
        <w:top w:val="single" w:sz="8" w:space="0" w:color="FFFFFF" w:themeColor="accent6"/>
        <w:left w:val="single" w:sz="8" w:space="0" w:color="FFFFFF" w:themeColor="accent6"/>
        <w:bottom w:val="single" w:sz="8" w:space="0" w:color="FFFFFF" w:themeColor="accent6"/>
        <w:right w:val="single" w:sz="8" w:space="0" w:color="FFFFFF"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FFFFF" w:themeFill="accent6"/>
      </w:tcPr>
    </w:tblStylePr>
    <w:tblStylePr w:type="lastRow">
      <w:pPr>
        <w:spacing w:before="0" w:after="0" w:line="240" w:lineRule="auto"/>
      </w:pPr>
      <w:rPr>
        <w:b/>
        <w:bCs/>
      </w:rPr>
      <w:tblPr/>
      <w:tcPr>
        <w:tcBorders>
          <w:top w:val="double" w:sz="6" w:space="0" w:color="FFFFFF" w:themeColor="accent6"/>
          <w:left w:val="single" w:sz="8" w:space="0" w:color="FFFFFF" w:themeColor="accent6"/>
          <w:bottom w:val="single" w:sz="8" w:space="0" w:color="FFFFFF" w:themeColor="accent6"/>
          <w:right w:val="single" w:sz="8" w:space="0" w:color="FFFFFF" w:themeColor="accent6"/>
        </w:tcBorders>
      </w:tcPr>
    </w:tblStylePr>
    <w:tblStylePr w:type="firstCol">
      <w:rPr>
        <w:b/>
        <w:bCs/>
      </w:rPr>
    </w:tblStylePr>
    <w:tblStylePr w:type="lastCol">
      <w:rPr>
        <w:b/>
        <w:bCs/>
      </w:rPr>
    </w:tblStylePr>
    <w:tblStylePr w:type="band1Vert">
      <w:tblPr/>
      <w:tcPr>
        <w:tcBorders>
          <w:top w:val="single" w:sz="8" w:space="0" w:color="FFFFFF" w:themeColor="accent6"/>
          <w:left w:val="single" w:sz="8" w:space="0" w:color="FFFFFF" w:themeColor="accent6"/>
          <w:bottom w:val="single" w:sz="8" w:space="0" w:color="FFFFFF" w:themeColor="accent6"/>
          <w:right w:val="single" w:sz="8" w:space="0" w:color="FFFFFF" w:themeColor="accent6"/>
        </w:tcBorders>
      </w:tcPr>
    </w:tblStylePr>
    <w:tblStylePr w:type="band1Horz">
      <w:tblPr/>
      <w:tcPr>
        <w:tcBorders>
          <w:top w:val="single" w:sz="8" w:space="0" w:color="FFFFFF" w:themeColor="accent6"/>
          <w:left w:val="single" w:sz="8" w:space="0" w:color="FFFFFF" w:themeColor="accent6"/>
          <w:bottom w:val="single" w:sz="8" w:space="0" w:color="FFFFFF" w:themeColor="accent6"/>
          <w:right w:val="single" w:sz="8" w:space="0" w:color="FFFFFF" w:themeColor="accent6"/>
        </w:tcBorders>
      </w:tcPr>
    </w:tblStylePr>
  </w:style>
  <w:style w:type="table" w:styleId="SombreamentoClaro">
    <w:name w:val="Light Shading"/>
    <w:basedOn w:val="Tabelanormal"/>
    <w:uiPriority w:val="60"/>
    <w:semiHidden/>
    <w:unhideWhenUsed/>
    <w:rsid w:val="00B73FD2"/>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mentoClaro-nfase1">
    <w:name w:val="Light Shading Accent 1"/>
    <w:basedOn w:val="Tabelanormal"/>
    <w:uiPriority w:val="60"/>
    <w:semiHidden/>
    <w:unhideWhenUsed/>
    <w:rsid w:val="00B73FD2"/>
    <w:pPr>
      <w:spacing w:after="0" w:line="240" w:lineRule="auto"/>
    </w:pPr>
    <w:rPr>
      <w:color w:val="381212" w:themeColor="accent1" w:themeShade="BF"/>
    </w:rPr>
    <w:tblPr>
      <w:tblStyleRowBandSize w:val="1"/>
      <w:tblStyleColBandSize w:val="1"/>
      <w:tblInd w:w="0" w:type="dxa"/>
      <w:tblBorders>
        <w:top w:val="single" w:sz="8" w:space="0" w:color="4B1919" w:themeColor="accent1"/>
        <w:bottom w:val="single" w:sz="8" w:space="0" w:color="4B1919"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1919" w:themeColor="accent1"/>
          <w:left w:val="nil"/>
          <w:bottom w:val="single" w:sz="8" w:space="0" w:color="4B1919" w:themeColor="accent1"/>
          <w:right w:val="nil"/>
          <w:insideH w:val="nil"/>
          <w:insideV w:val="nil"/>
        </w:tcBorders>
      </w:tcPr>
    </w:tblStylePr>
    <w:tblStylePr w:type="lastRow">
      <w:pPr>
        <w:spacing w:before="0" w:after="0" w:line="240" w:lineRule="auto"/>
      </w:pPr>
      <w:rPr>
        <w:b/>
        <w:bCs/>
      </w:rPr>
      <w:tblPr/>
      <w:tcPr>
        <w:tcBorders>
          <w:top w:val="single" w:sz="8" w:space="0" w:color="4B1919" w:themeColor="accent1"/>
          <w:left w:val="nil"/>
          <w:bottom w:val="single" w:sz="8" w:space="0" w:color="4B191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B3B3" w:themeFill="accent1" w:themeFillTint="3F"/>
      </w:tcPr>
    </w:tblStylePr>
    <w:tblStylePr w:type="band1Horz">
      <w:tblPr/>
      <w:tcPr>
        <w:tcBorders>
          <w:left w:val="nil"/>
          <w:right w:val="nil"/>
          <w:insideH w:val="nil"/>
          <w:insideV w:val="nil"/>
        </w:tcBorders>
        <w:shd w:val="clear" w:color="auto" w:fill="E5B3B3" w:themeFill="accent1" w:themeFillTint="3F"/>
      </w:tcPr>
    </w:tblStylePr>
  </w:style>
  <w:style w:type="table" w:styleId="SombreamentoClaro-nfase2">
    <w:name w:val="Light Shading Accent 2"/>
    <w:basedOn w:val="Tabelanormal"/>
    <w:uiPriority w:val="60"/>
    <w:semiHidden/>
    <w:unhideWhenUsed/>
    <w:rsid w:val="00B73FD2"/>
    <w:pPr>
      <w:spacing w:after="0" w:line="240" w:lineRule="auto"/>
    </w:pPr>
    <w:rPr>
      <w:color w:val="FFC20C" w:themeColor="accent2" w:themeShade="BF"/>
    </w:rPr>
    <w:tblPr>
      <w:tblStyleRowBandSize w:val="1"/>
      <w:tblStyleColBandSize w:val="1"/>
      <w:tblInd w:w="0" w:type="dxa"/>
      <w:tblBorders>
        <w:top w:val="single" w:sz="8" w:space="0" w:color="FFD966" w:themeColor="accent2"/>
        <w:bottom w:val="single" w:sz="8" w:space="0" w:color="FFD966"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FD966" w:themeColor="accent2"/>
          <w:left w:val="nil"/>
          <w:bottom w:val="single" w:sz="8" w:space="0" w:color="FFD966" w:themeColor="accent2"/>
          <w:right w:val="nil"/>
          <w:insideH w:val="nil"/>
          <w:insideV w:val="nil"/>
        </w:tcBorders>
      </w:tcPr>
    </w:tblStylePr>
    <w:tblStylePr w:type="lastRow">
      <w:pPr>
        <w:spacing w:before="0" w:after="0" w:line="240" w:lineRule="auto"/>
      </w:pPr>
      <w:rPr>
        <w:b/>
        <w:bCs/>
      </w:rPr>
      <w:tblPr/>
      <w:tcPr>
        <w:tcBorders>
          <w:top w:val="single" w:sz="8" w:space="0" w:color="FFD966" w:themeColor="accent2"/>
          <w:left w:val="nil"/>
          <w:bottom w:val="single" w:sz="8" w:space="0" w:color="FFD966"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F5D9" w:themeFill="accent2" w:themeFillTint="3F"/>
      </w:tcPr>
    </w:tblStylePr>
    <w:tblStylePr w:type="band1Horz">
      <w:tblPr/>
      <w:tcPr>
        <w:tcBorders>
          <w:left w:val="nil"/>
          <w:right w:val="nil"/>
          <w:insideH w:val="nil"/>
          <w:insideV w:val="nil"/>
        </w:tcBorders>
        <w:shd w:val="clear" w:color="auto" w:fill="FFF5D9" w:themeFill="accent2" w:themeFillTint="3F"/>
      </w:tcPr>
    </w:tblStylePr>
  </w:style>
  <w:style w:type="table" w:styleId="SombreamentoClaro-nfase3">
    <w:name w:val="Light Shading Accent 3"/>
    <w:basedOn w:val="Tabelanormal"/>
    <w:uiPriority w:val="60"/>
    <w:semiHidden/>
    <w:unhideWhenUsed/>
    <w:rsid w:val="00B73FD2"/>
    <w:pPr>
      <w:spacing w:after="0" w:line="240" w:lineRule="auto"/>
    </w:pPr>
    <w:rPr>
      <w:color w:val="49B3A1" w:themeColor="accent3" w:themeShade="BF"/>
    </w:rPr>
    <w:tblPr>
      <w:tblStyleRowBandSize w:val="1"/>
      <w:tblStyleColBandSize w:val="1"/>
      <w:tblInd w:w="0" w:type="dxa"/>
      <w:tblBorders>
        <w:top w:val="single" w:sz="8" w:space="0" w:color="85CDC1" w:themeColor="accent3"/>
        <w:bottom w:val="single" w:sz="8" w:space="0" w:color="85CDC1"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5CDC1" w:themeColor="accent3"/>
          <w:left w:val="nil"/>
          <w:bottom w:val="single" w:sz="8" w:space="0" w:color="85CDC1" w:themeColor="accent3"/>
          <w:right w:val="nil"/>
          <w:insideH w:val="nil"/>
          <w:insideV w:val="nil"/>
        </w:tcBorders>
      </w:tcPr>
    </w:tblStylePr>
    <w:tblStylePr w:type="lastRow">
      <w:pPr>
        <w:spacing w:before="0" w:after="0" w:line="240" w:lineRule="auto"/>
      </w:pPr>
      <w:rPr>
        <w:b/>
        <w:bCs/>
      </w:rPr>
      <w:tblPr/>
      <w:tcPr>
        <w:tcBorders>
          <w:top w:val="single" w:sz="8" w:space="0" w:color="85CDC1" w:themeColor="accent3"/>
          <w:left w:val="nil"/>
          <w:bottom w:val="single" w:sz="8" w:space="0" w:color="85CDC1"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F2EF" w:themeFill="accent3" w:themeFillTint="3F"/>
      </w:tcPr>
    </w:tblStylePr>
    <w:tblStylePr w:type="band1Horz">
      <w:tblPr/>
      <w:tcPr>
        <w:tcBorders>
          <w:left w:val="nil"/>
          <w:right w:val="nil"/>
          <w:insideH w:val="nil"/>
          <w:insideV w:val="nil"/>
        </w:tcBorders>
        <w:shd w:val="clear" w:color="auto" w:fill="E0F2EF" w:themeFill="accent3" w:themeFillTint="3F"/>
      </w:tcPr>
    </w:tblStylePr>
  </w:style>
  <w:style w:type="table" w:styleId="SombreamentoClaro-nfase4">
    <w:name w:val="Light Shading Accent 4"/>
    <w:basedOn w:val="Tabelanormal"/>
    <w:uiPriority w:val="60"/>
    <w:semiHidden/>
    <w:unhideWhenUsed/>
    <w:rsid w:val="00B73FD2"/>
    <w:pPr>
      <w:spacing w:after="0" w:line="240" w:lineRule="auto"/>
    </w:pPr>
    <w:rPr>
      <w:color w:val="2C2A2A" w:themeColor="accent4" w:themeShade="BF"/>
    </w:rPr>
    <w:tblPr>
      <w:tblStyleRowBandSize w:val="1"/>
      <w:tblStyleColBandSize w:val="1"/>
      <w:tblInd w:w="0" w:type="dxa"/>
      <w:tblBorders>
        <w:top w:val="single" w:sz="8" w:space="0" w:color="3B3838" w:themeColor="accent4"/>
        <w:bottom w:val="single" w:sz="8" w:space="0" w:color="3B3838"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3B3838" w:themeColor="accent4"/>
          <w:left w:val="nil"/>
          <w:bottom w:val="single" w:sz="8" w:space="0" w:color="3B3838" w:themeColor="accent4"/>
          <w:right w:val="nil"/>
          <w:insideH w:val="nil"/>
          <w:insideV w:val="nil"/>
        </w:tcBorders>
      </w:tcPr>
    </w:tblStylePr>
    <w:tblStylePr w:type="lastRow">
      <w:pPr>
        <w:spacing w:before="0" w:after="0" w:line="240" w:lineRule="auto"/>
      </w:pPr>
      <w:rPr>
        <w:b/>
        <w:bCs/>
      </w:rPr>
      <w:tblPr/>
      <w:tcPr>
        <w:tcBorders>
          <w:top w:val="single" w:sz="8" w:space="0" w:color="3B3838" w:themeColor="accent4"/>
          <w:left w:val="nil"/>
          <w:bottom w:val="single" w:sz="8" w:space="0" w:color="3B3838"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FCCCC" w:themeFill="accent4" w:themeFillTint="3F"/>
      </w:tcPr>
    </w:tblStylePr>
    <w:tblStylePr w:type="band1Horz">
      <w:tblPr/>
      <w:tcPr>
        <w:tcBorders>
          <w:left w:val="nil"/>
          <w:right w:val="nil"/>
          <w:insideH w:val="nil"/>
          <w:insideV w:val="nil"/>
        </w:tcBorders>
        <w:shd w:val="clear" w:color="auto" w:fill="CFCCCC" w:themeFill="accent4" w:themeFillTint="3F"/>
      </w:tcPr>
    </w:tblStylePr>
  </w:style>
  <w:style w:type="table" w:styleId="SombreamentoClaro-nfase5">
    <w:name w:val="Light Shading Accent 5"/>
    <w:basedOn w:val="Tabelanormal"/>
    <w:uiPriority w:val="60"/>
    <w:semiHidden/>
    <w:unhideWhenUsed/>
    <w:rsid w:val="00B73FD2"/>
    <w:pPr>
      <w:spacing w:after="0" w:line="240" w:lineRule="auto"/>
    </w:pPr>
    <w:rPr>
      <w:color w:val="BFBFBF" w:themeColor="accent5" w:themeShade="BF"/>
    </w:rPr>
    <w:tblPr>
      <w:tblStyleRowBandSize w:val="1"/>
      <w:tblStyleColBandSize w:val="1"/>
      <w:tblInd w:w="0" w:type="dxa"/>
      <w:tblBorders>
        <w:top w:val="single" w:sz="8" w:space="0" w:color="FFFFFF" w:themeColor="accent5"/>
        <w:bottom w:val="single" w:sz="8" w:space="0" w:color="FFFFFF"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FFFFF" w:themeColor="accent5"/>
          <w:left w:val="nil"/>
          <w:bottom w:val="single" w:sz="8" w:space="0" w:color="FFFFFF" w:themeColor="accent5"/>
          <w:right w:val="nil"/>
          <w:insideH w:val="nil"/>
          <w:insideV w:val="nil"/>
        </w:tcBorders>
      </w:tcPr>
    </w:tblStylePr>
    <w:tblStylePr w:type="lastRow">
      <w:pPr>
        <w:spacing w:before="0" w:after="0" w:line="240" w:lineRule="auto"/>
      </w:pPr>
      <w:rPr>
        <w:b/>
        <w:bCs/>
      </w:rPr>
      <w:tblPr/>
      <w:tcPr>
        <w:tcBorders>
          <w:top w:val="single" w:sz="8" w:space="0" w:color="FFFFFF" w:themeColor="accent5"/>
          <w:left w:val="nil"/>
          <w:bottom w:val="single" w:sz="8" w:space="0" w:color="FFFFF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FFFF" w:themeFill="accent5" w:themeFillTint="3F"/>
      </w:tcPr>
    </w:tblStylePr>
    <w:tblStylePr w:type="band1Horz">
      <w:tblPr/>
      <w:tcPr>
        <w:tcBorders>
          <w:left w:val="nil"/>
          <w:right w:val="nil"/>
          <w:insideH w:val="nil"/>
          <w:insideV w:val="nil"/>
        </w:tcBorders>
        <w:shd w:val="clear" w:color="auto" w:fill="FFFFFF" w:themeFill="accent5" w:themeFillTint="3F"/>
      </w:tcPr>
    </w:tblStylePr>
  </w:style>
  <w:style w:type="table" w:styleId="SombreamentoClaro-nfase6">
    <w:name w:val="Light Shading Accent 6"/>
    <w:basedOn w:val="Tabelanormal"/>
    <w:uiPriority w:val="60"/>
    <w:semiHidden/>
    <w:unhideWhenUsed/>
    <w:rsid w:val="00B73FD2"/>
    <w:pPr>
      <w:spacing w:after="0" w:line="240" w:lineRule="auto"/>
    </w:pPr>
    <w:rPr>
      <w:color w:val="BFBFBF" w:themeColor="accent6" w:themeShade="BF"/>
    </w:rPr>
    <w:tblPr>
      <w:tblStyleRowBandSize w:val="1"/>
      <w:tblStyleColBandSize w:val="1"/>
      <w:tblInd w:w="0" w:type="dxa"/>
      <w:tblBorders>
        <w:top w:val="single" w:sz="8" w:space="0" w:color="FFFFFF" w:themeColor="accent6"/>
        <w:bottom w:val="single" w:sz="8" w:space="0" w:color="FFFFFF"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FFFFF" w:themeColor="accent6"/>
          <w:left w:val="nil"/>
          <w:bottom w:val="single" w:sz="8" w:space="0" w:color="FFFFFF" w:themeColor="accent6"/>
          <w:right w:val="nil"/>
          <w:insideH w:val="nil"/>
          <w:insideV w:val="nil"/>
        </w:tcBorders>
      </w:tcPr>
    </w:tblStylePr>
    <w:tblStylePr w:type="lastRow">
      <w:pPr>
        <w:spacing w:before="0" w:after="0" w:line="240" w:lineRule="auto"/>
      </w:pPr>
      <w:rPr>
        <w:b/>
        <w:bCs/>
      </w:rPr>
      <w:tblPr/>
      <w:tcPr>
        <w:tcBorders>
          <w:top w:val="single" w:sz="8" w:space="0" w:color="FFFFFF" w:themeColor="accent6"/>
          <w:left w:val="nil"/>
          <w:bottom w:val="single" w:sz="8" w:space="0" w:color="FFFFFF"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FFFF" w:themeFill="accent6" w:themeFillTint="3F"/>
      </w:tcPr>
    </w:tblStylePr>
    <w:tblStylePr w:type="band1Horz">
      <w:tblPr/>
      <w:tcPr>
        <w:tcBorders>
          <w:left w:val="nil"/>
          <w:right w:val="nil"/>
          <w:insideH w:val="nil"/>
          <w:insideV w:val="nil"/>
        </w:tcBorders>
        <w:shd w:val="clear" w:color="auto" w:fill="FFFFFF" w:themeFill="accent6" w:themeFillTint="3F"/>
      </w:tcPr>
    </w:tblStylePr>
  </w:style>
  <w:style w:type="character" w:styleId="Nmerodelinha">
    <w:name w:val="line number"/>
    <w:basedOn w:val="Fontepargpadro"/>
    <w:uiPriority w:val="99"/>
    <w:semiHidden/>
    <w:unhideWhenUsed/>
    <w:rsid w:val="00B73FD2"/>
    <w:rPr>
      <w:rFonts w:ascii="Arial" w:hAnsi="Arial" w:cs="Arial"/>
      <w:sz w:val="22"/>
    </w:rPr>
  </w:style>
  <w:style w:type="paragraph" w:styleId="Lista">
    <w:name w:val="List"/>
    <w:basedOn w:val="Normal"/>
    <w:uiPriority w:val="99"/>
    <w:semiHidden/>
    <w:unhideWhenUsed/>
    <w:rsid w:val="00B73FD2"/>
    <w:pPr>
      <w:spacing w:after="300"/>
      <w:ind w:left="360" w:hanging="360"/>
      <w:contextualSpacing/>
    </w:pPr>
    <w:rPr>
      <w:rFonts w:ascii="Arial" w:eastAsiaTheme="minorEastAsia" w:hAnsi="Arial" w:cs="Arial"/>
      <w:lang w:val="pt-PT"/>
    </w:rPr>
  </w:style>
  <w:style w:type="paragraph" w:styleId="Lista2">
    <w:name w:val="List 2"/>
    <w:basedOn w:val="Normal"/>
    <w:uiPriority w:val="99"/>
    <w:semiHidden/>
    <w:unhideWhenUsed/>
    <w:rsid w:val="00B73FD2"/>
    <w:pPr>
      <w:spacing w:after="300"/>
      <w:ind w:left="720" w:hanging="360"/>
      <w:contextualSpacing/>
    </w:pPr>
    <w:rPr>
      <w:rFonts w:ascii="Arial" w:eastAsiaTheme="minorEastAsia" w:hAnsi="Arial" w:cs="Arial"/>
      <w:lang w:val="pt-PT"/>
    </w:rPr>
  </w:style>
  <w:style w:type="paragraph" w:styleId="Lista3">
    <w:name w:val="List 3"/>
    <w:basedOn w:val="Normal"/>
    <w:uiPriority w:val="99"/>
    <w:semiHidden/>
    <w:unhideWhenUsed/>
    <w:rsid w:val="00B73FD2"/>
    <w:pPr>
      <w:spacing w:after="300"/>
      <w:ind w:left="1080" w:hanging="360"/>
      <w:contextualSpacing/>
    </w:pPr>
    <w:rPr>
      <w:rFonts w:ascii="Arial" w:eastAsiaTheme="minorEastAsia" w:hAnsi="Arial" w:cs="Arial"/>
      <w:lang w:val="pt-PT"/>
    </w:rPr>
  </w:style>
  <w:style w:type="paragraph" w:styleId="Lista4">
    <w:name w:val="List 4"/>
    <w:basedOn w:val="Normal"/>
    <w:uiPriority w:val="99"/>
    <w:semiHidden/>
    <w:unhideWhenUsed/>
    <w:rsid w:val="00B73FD2"/>
    <w:pPr>
      <w:spacing w:after="300"/>
      <w:ind w:left="1440" w:hanging="360"/>
      <w:contextualSpacing/>
    </w:pPr>
    <w:rPr>
      <w:rFonts w:ascii="Arial" w:eastAsiaTheme="minorEastAsia" w:hAnsi="Arial" w:cs="Arial"/>
      <w:lang w:val="pt-PT"/>
    </w:rPr>
  </w:style>
  <w:style w:type="paragraph" w:styleId="Lista5">
    <w:name w:val="List 5"/>
    <w:basedOn w:val="Normal"/>
    <w:uiPriority w:val="99"/>
    <w:semiHidden/>
    <w:unhideWhenUsed/>
    <w:rsid w:val="00B73FD2"/>
    <w:pPr>
      <w:spacing w:after="300"/>
      <w:ind w:left="1800" w:hanging="360"/>
      <w:contextualSpacing/>
    </w:pPr>
    <w:rPr>
      <w:rFonts w:ascii="Arial" w:eastAsiaTheme="minorEastAsia" w:hAnsi="Arial" w:cs="Arial"/>
      <w:lang w:val="pt-PT"/>
    </w:rPr>
  </w:style>
  <w:style w:type="paragraph" w:styleId="Commarcadores">
    <w:name w:val="List Bullet"/>
    <w:basedOn w:val="Normal"/>
    <w:uiPriority w:val="99"/>
    <w:semiHidden/>
    <w:unhideWhenUsed/>
    <w:rsid w:val="00B73FD2"/>
    <w:pPr>
      <w:numPr>
        <w:numId w:val="1"/>
      </w:numPr>
      <w:spacing w:after="300"/>
      <w:contextualSpacing/>
    </w:pPr>
    <w:rPr>
      <w:rFonts w:ascii="Arial" w:eastAsiaTheme="minorEastAsia" w:hAnsi="Arial" w:cs="Arial"/>
      <w:lang w:val="pt-PT"/>
    </w:rPr>
  </w:style>
  <w:style w:type="paragraph" w:styleId="Commarcadores2">
    <w:name w:val="List Bullet 2"/>
    <w:basedOn w:val="Normal"/>
    <w:uiPriority w:val="99"/>
    <w:semiHidden/>
    <w:unhideWhenUsed/>
    <w:rsid w:val="00B73FD2"/>
    <w:pPr>
      <w:numPr>
        <w:numId w:val="2"/>
      </w:numPr>
      <w:spacing w:after="300"/>
      <w:contextualSpacing/>
    </w:pPr>
    <w:rPr>
      <w:rFonts w:ascii="Arial" w:eastAsiaTheme="minorEastAsia" w:hAnsi="Arial" w:cs="Arial"/>
      <w:lang w:val="pt-PT"/>
    </w:rPr>
  </w:style>
  <w:style w:type="paragraph" w:styleId="Commarcadores3">
    <w:name w:val="List Bullet 3"/>
    <w:basedOn w:val="Normal"/>
    <w:uiPriority w:val="99"/>
    <w:semiHidden/>
    <w:unhideWhenUsed/>
    <w:rsid w:val="00B73FD2"/>
    <w:pPr>
      <w:numPr>
        <w:numId w:val="3"/>
      </w:numPr>
      <w:spacing w:after="300"/>
      <w:contextualSpacing/>
    </w:pPr>
    <w:rPr>
      <w:rFonts w:ascii="Arial" w:eastAsiaTheme="minorEastAsia" w:hAnsi="Arial" w:cs="Arial"/>
      <w:lang w:val="pt-PT"/>
    </w:rPr>
  </w:style>
  <w:style w:type="paragraph" w:styleId="Commarcadores4">
    <w:name w:val="List Bullet 4"/>
    <w:basedOn w:val="Normal"/>
    <w:uiPriority w:val="99"/>
    <w:semiHidden/>
    <w:unhideWhenUsed/>
    <w:rsid w:val="00B73FD2"/>
    <w:pPr>
      <w:numPr>
        <w:numId w:val="4"/>
      </w:numPr>
      <w:spacing w:after="300"/>
      <w:contextualSpacing/>
    </w:pPr>
    <w:rPr>
      <w:rFonts w:ascii="Arial" w:eastAsiaTheme="minorEastAsia" w:hAnsi="Arial" w:cs="Arial"/>
      <w:lang w:val="pt-PT"/>
    </w:rPr>
  </w:style>
  <w:style w:type="paragraph" w:styleId="Commarcadores5">
    <w:name w:val="List Bullet 5"/>
    <w:basedOn w:val="Normal"/>
    <w:uiPriority w:val="99"/>
    <w:semiHidden/>
    <w:unhideWhenUsed/>
    <w:rsid w:val="00B73FD2"/>
    <w:pPr>
      <w:numPr>
        <w:numId w:val="5"/>
      </w:numPr>
      <w:spacing w:after="300"/>
      <w:contextualSpacing/>
    </w:pPr>
    <w:rPr>
      <w:rFonts w:ascii="Arial" w:eastAsiaTheme="minorEastAsia" w:hAnsi="Arial" w:cs="Arial"/>
      <w:lang w:val="pt-PT"/>
    </w:rPr>
  </w:style>
  <w:style w:type="paragraph" w:styleId="Listadecontinuao">
    <w:name w:val="List Continue"/>
    <w:basedOn w:val="Normal"/>
    <w:uiPriority w:val="99"/>
    <w:semiHidden/>
    <w:unhideWhenUsed/>
    <w:rsid w:val="00B73FD2"/>
    <w:pPr>
      <w:spacing w:after="120"/>
      <w:ind w:left="360"/>
      <w:contextualSpacing/>
    </w:pPr>
    <w:rPr>
      <w:rFonts w:ascii="Arial" w:eastAsiaTheme="minorEastAsia" w:hAnsi="Arial" w:cs="Arial"/>
      <w:lang w:val="pt-PT"/>
    </w:rPr>
  </w:style>
  <w:style w:type="paragraph" w:styleId="Listadecontinuao2">
    <w:name w:val="List Continue 2"/>
    <w:basedOn w:val="Normal"/>
    <w:uiPriority w:val="99"/>
    <w:semiHidden/>
    <w:unhideWhenUsed/>
    <w:rsid w:val="00B73FD2"/>
    <w:pPr>
      <w:spacing w:after="120"/>
      <w:ind w:left="720"/>
      <w:contextualSpacing/>
    </w:pPr>
    <w:rPr>
      <w:rFonts w:ascii="Arial" w:eastAsiaTheme="minorEastAsia" w:hAnsi="Arial" w:cs="Arial"/>
      <w:lang w:val="pt-PT"/>
    </w:rPr>
  </w:style>
  <w:style w:type="paragraph" w:styleId="Listadecontinuao3">
    <w:name w:val="List Continue 3"/>
    <w:basedOn w:val="Normal"/>
    <w:uiPriority w:val="99"/>
    <w:semiHidden/>
    <w:unhideWhenUsed/>
    <w:rsid w:val="00B73FD2"/>
    <w:pPr>
      <w:spacing w:after="120"/>
      <w:ind w:left="1080"/>
      <w:contextualSpacing/>
    </w:pPr>
    <w:rPr>
      <w:rFonts w:ascii="Arial" w:eastAsiaTheme="minorEastAsia" w:hAnsi="Arial" w:cs="Arial"/>
      <w:lang w:val="pt-PT"/>
    </w:rPr>
  </w:style>
  <w:style w:type="paragraph" w:styleId="Listadecontinuao4">
    <w:name w:val="List Continue 4"/>
    <w:basedOn w:val="Normal"/>
    <w:uiPriority w:val="99"/>
    <w:semiHidden/>
    <w:unhideWhenUsed/>
    <w:rsid w:val="00B73FD2"/>
    <w:pPr>
      <w:spacing w:after="120"/>
      <w:ind w:left="1440"/>
      <w:contextualSpacing/>
    </w:pPr>
    <w:rPr>
      <w:rFonts w:ascii="Arial" w:eastAsiaTheme="minorEastAsia" w:hAnsi="Arial" w:cs="Arial"/>
      <w:lang w:val="pt-PT"/>
    </w:rPr>
  </w:style>
  <w:style w:type="paragraph" w:styleId="Listadecontinuao5">
    <w:name w:val="List Continue 5"/>
    <w:basedOn w:val="Normal"/>
    <w:uiPriority w:val="99"/>
    <w:semiHidden/>
    <w:unhideWhenUsed/>
    <w:rsid w:val="00B73FD2"/>
    <w:pPr>
      <w:spacing w:after="120"/>
      <w:ind w:left="1800"/>
      <w:contextualSpacing/>
    </w:pPr>
    <w:rPr>
      <w:rFonts w:ascii="Arial" w:eastAsiaTheme="minorEastAsia" w:hAnsi="Arial" w:cs="Arial"/>
      <w:lang w:val="pt-PT"/>
    </w:rPr>
  </w:style>
  <w:style w:type="paragraph" w:styleId="Numerada">
    <w:name w:val="List Number"/>
    <w:basedOn w:val="Normal"/>
    <w:uiPriority w:val="99"/>
    <w:semiHidden/>
    <w:unhideWhenUsed/>
    <w:rsid w:val="00B73FD2"/>
    <w:pPr>
      <w:numPr>
        <w:numId w:val="6"/>
      </w:numPr>
      <w:spacing w:after="300"/>
      <w:contextualSpacing/>
    </w:pPr>
    <w:rPr>
      <w:rFonts w:ascii="Arial" w:eastAsiaTheme="minorEastAsia" w:hAnsi="Arial" w:cs="Arial"/>
      <w:lang w:val="pt-PT"/>
    </w:rPr>
  </w:style>
  <w:style w:type="paragraph" w:styleId="Numerada2">
    <w:name w:val="List Number 2"/>
    <w:basedOn w:val="Normal"/>
    <w:uiPriority w:val="99"/>
    <w:semiHidden/>
    <w:unhideWhenUsed/>
    <w:rsid w:val="00B73FD2"/>
    <w:pPr>
      <w:numPr>
        <w:numId w:val="7"/>
      </w:numPr>
      <w:spacing w:after="300"/>
      <w:contextualSpacing/>
    </w:pPr>
    <w:rPr>
      <w:rFonts w:ascii="Arial" w:eastAsiaTheme="minorEastAsia" w:hAnsi="Arial" w:cs="Arial"/>
      <w:lang w:val="pt-PT"/>
    </w:rPr>
  </w:style>
  <w:style w:type="paragraph" w:styleId="Numerada3">
    <w:name w:val="List Number 3"/>
    <w:basedOn w:val="Normal"/>
    <w:uiPriority w:val="99"/>
    <w:semiHidden/>
    <w:unhideWhenUsed/>
    <w:rsid w:val="00B73FD2"/>
    <w:pPr>
      <w:numPr>
        <w:numId w:val="8"/>
      </w:numPr>
      <w:spacing w:after="300"/>
      <w:contextualSpacing/>
    </w:pPr>
    <w:rPr>
      <w:rFonts w:ascii="Arial" w:eastAsiaTheme="minorEastAsia" w:hAnsi="Arial" w:cs="Arial"/>
      <w:lang w:val="pt-PT"/>
    </w:rPr>
  </w:style>
  <w:style w:type="paragraph" w:styleId="Numerada4">
    <w:name w:val="List Number 4"/>
    <w:basedOn w:val="Normal"/>
    <w:uiPriority w:val="99"/>
    <w:semiHidden/>
    <w:unhideWhenUsed/>
    <w:rsid w:val="00B73FD2"/>
    <w:pPr>
      <w:numPr>
        <w:numId w:val="9"/>
      </w:numPr>
      <w:spacing w:after="300"/>
      <w:contextualSpacing/>
    </w:pPr>
    <w:rPr>
      <w:rFonts w:ascii="Arial" w:eastAsiaTheme="minorEastAsia" w:hAnsi="Arial" w:cs="Arial"/>
      <w:lang w:val="pt-PT"/>
    </w:rPr>
  </w:style>
  <w:style w:type="paragraph" w:styleId="Numerada5">
    <w:name w:val="List Number 5"/>
    <w:basedOn w:val="Normal"/>
    <w:uiPriority w:val="99"/>
    <w:semiHidden/>
    <w:unhideWhenUsed/>
    <w:rsid w:val="00B73FD2"/>
    <w:pPr>
      <w:numPr>
        <w:numId w:val="10"/>
      </w:numPr>
      <w:spacing w:after="300"/>
      <w:contextualSpacing/>
    </w:pPr>
    <w:rPr>
      <w:rFonts w:ascii="Arial" w:eastAsiaTheme="minorEastAsia" w:hAnsi="Arial" w:cs="Arial"/>
      <w:lang w:val="pt-PT"/>
    </w:rPr>
  </w:style>
  <w:style w:type="paragraph" w:styleId="PargrafodaLista">
    <w:name w:val="List Paragraph"/>
    <w:basedOn w:val="Normal"/>
    <w:uiPriority w:val="34"/>
    <w:semiHidden/>
    <w:qFormat/>
    <w:rsid w:val="00B73FD2"/>
    <w:pPr>
      <w:spacing w:after="300"/>
      <w:ind w:left="720"/>
      <w:contextualSpacing/>
    </w:pPr>
    <w:rPr>
      <w:rFonts w:ascii="Arial" w:eastAsiaTheme="minorEastAsia" w:hAnsi="Arial" w:cs="Arial"/>
      <w:lang w:val="pt-PT"/>
    </w:rPr>
  </w:style>
  <w:style w:type="table" w:customStyle="1" w:styleId="ListTable1Light">
    <w:name w:val="List Table 1 Light"/>
    <w:basedOn w:val="Tabelanormal"/>
    <w:uiPriority w:val="46"/>
    <w:rsid w:val="00B73FD2"/>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
    <w:name w:val="List Table 1 Light Accent 1"/>
    <w:basedOn w:val="Tabelanormal"/>
    <w:uiPriority w:val="46"/>
    <w:rsid w:val="00B73FD2"/>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C14646" w:themeColor="accent1" w:themeTint="99"/>
        </w:tcBorders>
      </w:tcPr>
    </w:tblStylePr>
    <w:tblStylePr w:type="lastRow">
      <w:rPr>
        <w:b/>
        <w:bCs/>
      </w:rPr>
      <w:tblPr/>
      <w:tcPr>
        <w:tcBorders>
          <w:top w:val="single" w:sz="4" w:space="0" w:color="C14646" w:themeColor="accent1" w:themeTint="99"/>
        </w:tcBorders>
      </w:tc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customStyle="1" w:styleId="ListTable1LightAccent2">
    <w:name w:val="List Table 1 Light Accent 2"/>
    <w:basedOn w:val="Tabelanormal"/>
    <w:uiPriority w:val="46"/>
    <w:rsid w:val="00B73FD2"/>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FE7A3" w:themeColor="accent2" w:themeTint="99"/>
        </w:tcBorders>
      </w:tcPr>
    </w:tblStylePr>
    <w:tblStylePr w:type="lastRow">
      <w:rPr>
        <w:b/>
        <w:bCs/>
      </w:rPr>
      <w:tblPr/>
      <w:tcPr>
        <w:tcBorders>
          <w:top w:val="single" w:sz="4" w:space="0" w:color="FFE7A3" w:themeColor="accent2" w:themeTint="99"/>
        </w:tcBorders>
      </w:tc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customStyle="1" w:styleId="ListTable1LightAccent3">
    <w:name w:val="List Table 1 Light Accent 3"/>
    <w:basedOn w:val="Tabelanormal"/>
    <w:uiPriority w:val="46"/>
    <w:rsid w:val="00B73FD2"/>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B5E1D9" w:themeColor="accent3" w:themeTint="99"/>
        </w:tcBorders>
      </w:tcPr>
    </w:tblStylePr>
    <w:tblStylePr w:type="lastRow">
      <w:rPr>
        <w:b/>
        <w:bCs/>
      </w:rPr>
      <w:tblPr/>
      <w:tcPr>
        <w:tcBorders>
          <w:top w:val="single" w:sz="4" w:space="0" w:color="B5E1D9" w:themeColor="accent3" w:themeTint="99"/>
        </w:tcBorders>
      </w:tc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customStyle="1" w:styleId="ListTable1LightAccent4">
    <w:name w:val="List Table 1 Light Accent 4"/>
    <w:basedOn w:val="Tabelanormal"/>
    <w:uiPriority w:val="46"/>
    <w:rsid w:val="00B73FD2"/>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8B8585" w:themeColor="accent4" w:themeTint="99"/>
        </w:tcBorders>
      </w:tcPr>
    </w:tblStylePr>
    <w:tblStylePr w:type="lastRow">
      <w:rPr>
        <w:b/>
        <w:bCs/>
      </w:rPr>
      <w:tblPr/>
      <w:tcPr>
        <w:tcBorders>
          <w:top w:val="single" w:sz="4" w:space="0" w:color="8B8585" w:themeColor="accent4" w:themeTint="99"/>
        </w:tcBorders>
      </w:tc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customStyle="1" w:styleId="ListTable1LightAccent5">
    <w:name w:val="List Table 1 Light Accent 5"/>
    <w:basedOn w:val="Tabelanormal"/>
    <w:uiPriority w:val="46"/>
    <w:rsid w:val="00B73FD2"/>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FFFFF" w:themeColor="accent5" w:themeTint="99"/>
        </w:tcBorders>
      </w:tcPr>
    </w:tblStylePr>
    <w:tblStylePr w:type="lastRow">
      <w:rPr>
        <w:b/>
        <w:bCs/>
      </w:rPr>
      <w:tblPr/>
      <w:tcPr>
        <w:tcBorders>
          <w:top w:val="single" w:sz="4" w:space="0" w:color="FFFFFF" w:themeColor="accent5" w:themeTint="99"/>
        </w:tcBorders>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customStyle="1" w:styleId="ListTable1LightAccent6">
    <w:name w:val="List Table 1 Light Accent 6"/>
    <w:basedOn w:val="Tabelanormal"/>
    <w:uiPriority w:val="46"/>
    <w:rsid w:val="00B73FD2"/>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FFFFF" w:themeColor="accent6" w:themeTint="99"/>
        </w:tcBorders>
      </w:tcPr>
    </w:tblStylePr>
    <w:tblStylePr w:type="lastRow">
      <w:rPr>
        <w:b/>
        <w:bCs/>
      </w:rPr>
      <w:tblPr/>
      <w:tcPr>
        <w:tcBorders>
          <w:top w:val="single" w:sz="4" w:space="0" w:color="FFFFFF" w:themeColor="accent6" w:themeTint="99"/>
        </w:tcBorders>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customStyle="1" w:styleId="ListTable2">
    <w:name w:val="List Table 2"/>
    <w:basedOn w:val="Tabelanormal"/>
    <w:uiPriority w:val="47"/>
    <w:rsid w:val="00B73FD2"/>
    <w:pPr>
      <w:spacing w:after="0" w:line="240" w:lineRule="auto"/>
    </w:pPr>
    <w:tblPr>
      <w:tblStyleRowBandSize w:val="1"/>
      <w:tblStyleColBandSize w:val="1"/>
      <w:tblInd w:w="0" w:type="dxa"/>
      <w:tblBorders>
        <w:top w:val="single" w:sz="4" w:space="0" w:color="666666" w:themeColor="text1" w:themeTint="99"/>
        <w:bottom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
    <w:name w:val="List Table 2 Accent 1"/>
    <w:basedOn w:val="Tabelanormal"/>
    <w:uiPriority w:val="47"/>
    <w:rsid w:val="00B73FD2"/>
    <w:pPr>
      <w:spacing w:after="0" w:line="240" w:lineRule="auto"/>
    </w:pPr>
    <w:tblPr>
      <w:tblStyleRowBandSize w:val="1"/>
      <w:tblStyleColBandSize w:val="1"/>
      <w:tblInd w:w="0" w:type="dxa"/>
      <w:tblBorders>
        <w:top w:val="single" w:sz="4" w:space="0" w:color="C14646" w:themeColor="accent1" w:themeTint="99"/>
        <w:bottom w:val="single" w:sz="4" w:space="0" w:color="C14646" w:themeColor="accent1" w:themeTint="99"/>
        <w:insideH w:val="single" w:sz="4" w:space="0" w:color="C14646" w:themeColor="accen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customStyle="1" w:styleId="ListTable2Accent2">
    <w:name w:val="List Table 2 Accent 2"/>
    <w:basedOn w:val="Tabelanormal"/>
    <w:uiPriority w:val="47"/>
    <w:rsid w:val="00B73FD2"/>
    <w:pPr>
      <w:spacing w:after="0" w:line="240" w:lineRule="auto"/>
    </w:pPr>
    <w:tblPr>
      <w:tblStyleRowBandSize w:val="1"/>
      <w:tblStyleColBandSize w:val="1"/>
      <w:tblInd w:w="0" w:type="dxa"/>
      <w:tblBorders>
        <w:top w:val="single" w:sz="4" w:space="0" w:color="FFE7A3" w:themeColor="accent2" w:themeTint="99"/>
        <w:bottom w:val="single" w:sz="4" w:space="0" w:color="FFE7A3" w:themeColor="accent2" w:themeTint="99"/>
        <w:insideH w:val="single" w:sz="4" w:space="0" w:color="FFE7A3" w:themeColor="accent2"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customStyle="1" w:styleId="ListTable2Accent3">
    <w:name w:val="List Table 2 Accent 3"/>
    <w:basedOn w:val="Tabelanormal"/>
    <w:uiPriority w:val="47"/>
    <w:rsid w:val="00B73FD2"/>
    <w:pPr>
      <w:spacing w:after="0" w:line="240" w:lineRule="auto"/>
    </w:pPr>
    <w:tblPr>
      <w:tblStyleRowBandSize w:val="1"/>
      <w:tblStyleColBandSize w:val="1"/>
      <w:tblInd w:w="0" w:type="dxa"/>
      <w:tblBorders>
        <w:top w:val="single" w:sz="4" w:space="0" w:color="B5E1D9" w:themeColor="accent3" w:themeTint="99"/>
        <w:bottom w:val="single" w:sz="4" w:space="0" w:color="B5E1D9" w:themeColor="accent3" w:themeTint="99"/>
        <w:insideH w:val="single" w:sz="4" w:space="0" w:color="B5E1D9" w:themeColor="accent3"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customStyle="1" w:styleId="ListTable2Accent4">
    <w:name w:val="List Table 2 Accent 4"/>
    <w:basedOn w:val="Tabelanormal"/>
    <w:uiPriority w:val="47"/>
    <w:rsid w:val="00B73FD2"/>
    <w:pPr>
      <w:spacing w:after="0" w:line="240" w:lineRule="auto"/>
    </w:pPr>
    <w:tblPr>
      <w:tblStyleRowBandSize w:val="1"/>
      <w:tblStyleColBandSize w:val="1"/>
      <w:tblInd w:w="0" w:type="dxa"/>
      <w:tblBorders>
        <w:top w:val="single" w:sz="4" w:space="0" w:color="8B8585" w:themeColor="accent4" w:themeTint="99"/>
        <w:bottom w:val="single" w:sz="4" w:space="0" w:color="8B8585" w:themeColor="accent4" w:themeTint="99"/>
        <w:insideH w:val="single" w:sz="4" w:space="0" w:color="8B8585" w:themeColor="accent4"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customStyle="1" w:styleId="ListTable2Accent5">
    <w:name w:val="List Table 2 Accent 5"/>
    <w:basedOn w:val="Tabelanormal"/>
    <w:uiPriority w:val="47"/>
    <w:rsid w:val="00B73FD2"/>
    <w:pPr>
      <w:spacing w:after="0" w:line="240" w:lineRule="auto"/>
    </w:pPr>
    <w:tblPr>
      <w:tblStyleRowBandSize w:val="1"/>
      <w:tblStyleColBandSize w:val="1"/>
      <w:tblInd w:w="0" w:type="dxa"/>
      <w:tblBorders>
        <w:top w:val="single" w:sz="4" w:space="0" w:color="FFFFFF" w:themeColor="accent5" w:themeTint="99"/>
        <w:bottom w:val="single" w:sz="4" w:space="0" w:color="FFFFFF" w:themeColor="accent5" w:themeTint="99"/>
        <w:insideH w:val="single" w:sz="4" w:space="0" w:color="FFFFFF" w:themeColor="accent5"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customStyle="1" w:styleId="ListTable2Accent6">
    <w:name w:val="List Table 2 Accent 6"/>
    <w:basedOn w:val="Tabelanormal"/>
    <w:uiPriority w:val="47"/>
    <w:rsid w:val="00B73FD2"/>
    <w:pPr>
      <w:spacing w:after="0" w:line="240" w:lineRule="auto"/>
    </w:pPr>
    <w:tblPr>
      <w:tblStyleRowBandSize w:val="1"/>
      <w:tblStyleColBandSize w:val="1"/>
      <w:tblInd w:w="0" w:type="dxa"/>
      <w:tblBorders>
        <w:top w:val="single" w:sz="4" w:space="0" w:color="FFFFFF" w:themeColor="accent6" w:themeTint="99"/>
        <w:bottom w:val="single" w:sz="4" w:space="0" w:color="FFFFFF" w:themeColor="accent6" w:themeTint="99"/>
        <w:insideH w:val="single" w:sz="4" w:space="0" w:color="FFFFFF" w:themeColor="accent6"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customStyle="1" w:styleId="ListTable3">
    <w:name w:val="List Table 3"/>
    <w:basedOn w:val="Tabelanormal"/>
    <w:uiPriority w:val="48"/>
    <w:rsid w:val="00B73FD2"/>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
    <w:name w:val="List Table 3 Accent 1"/>
    <w:basedOn w:val="Tabelanormal"/>
    <w:uiPriority w:val="48"/>
    <w:rsid w:val="00B73FD2"/>
    <w:pPr>
      <w:spacing w:after="0" w:line="240" w:lineRule="auto"/>
    </w:pPr>
    <w:tblPr>
      <w:tblStyleRowBandSize w:val="1"/>
      <w:tblStyleColBandSize w:val="1"/>
      <w:tblInd w:w="0" w:type="dxa"/>
      <w:tblBorders>
        <w:top w:val="single" w:sz="4" w:space="0" w:color="4B1919" w:themeColor="accent1"/>
        <w:left w:val="single" w:sz="4" w:space="0" w:color="4B1919" w:themeColor="accent1"/>
        <w:bottom w:val="single" w:sz="4" w:space="0" w:color="4B1919" w:themeColor="accent1"/>
        <w:right w:val="single" w:sz="4" w:space="0" w:color="4B1919" w:themeColor="accent1"/>
      </w:tblBorders>
      <w:tblCellMar>
        <w:top w:w="0" w:type="dxa"/>
        <w:left w:w="108" w:type="dxa"/>
        <w:bottom w:w="0" w:type="dxa"/>
        <w:right w:w="108" w:type="dxa"/>
      </w:tblCellMar>
    </w:tblPr>
    <w:tblStylePr w:type="firstRow">
      <w:rPr>
        <w:b/>
        <w:bCs/>
        <w:color w:val="FFFFFF" w:themeColor="background1"/>
      </w:rPr>
      <w:tblPr/>
      <w:tcPr>
        <w:shd w:val="clear" w:color="auto" w:fill="4B1919" w:themeFill="accent1"/>
      </w:tcPr>
    </w:tblStylePr>
    <w:tblStylePr w:type="lastRow">
      <w:rPr>
        <w:b/>
        <w:bCs/>
      </w:rPr>
      <w:tblPr/>
      <w:tcPr>
        <w:tcBorders>
          <w:top w:val="double" w:sz="4" w:space="0" w:color="4B191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1919" w:themeColor="accent1"/>
          <w:right w:val="single" w:sz="4" w:space="0" w:color="4B1919" w:themeColor="accent1"/>
        </w:tcBorders>
      </w:tcPr>
    </w:tblStylePr>
    <w:tblStylePr w:type="band1Horz">
      <w:tblPr/>
      <w:tcPr>
        <w:tcBorders>
          <w:top w:val="single" w:sz="4" w:space="0" w:color="4B1919" w:themeColor="accent1"/>
          <w:bottom w:val="single" w:sz="4" w:space="0" w:color="4B191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1919" w:themeColor="accent1"/>
          <w:left w:val="nil"/>
        </w:tcBorders>
      </w:tcPr>
    </w:tblStylePr>
    <w:tblStylePr w:type="swCell">
      <w:tblPr/>
      <w:tcPr>
        <w:tcBorders>
          <w:top w:val="double" w:sz="4" w:space="0" w:color="4B1919" w:themeColor="accent1"/>
          <w:right w:val="nil"/>
        </w:tcBorders>
      </w:tcPr>
    </w:tblStylePr>
  </w:style>
  <w:style w:type="table" w:customStyle="1" w:styleId="ListTable3Accent2">
    <w:name w:val="List Table 3 Accent 2"/>
    <w:basedOn w:val="Tabelanormal"/>
    <w:uiPriority w:val="48"/>
    <w:rsid w:val="00B73FD2"/>
    <w:pPr>
      <w:spacing w:after="0" w:line="240" w:lineRule="auto"/>
    </w:pPr>
    <w:tblPr>
      <w:tblStyleRowBandSize w:val="1"/>
      <w:tblStyleColBandSize w:val="1"/>
      <w:tblInd w:w="0" w:type="dxa"/>
      <w:tblBorders>
        <w:top w:val="single" w:sz="4" w:space="0" w:color="FFD966" w:themeColor="accent2"/>
        <w:left w:val="single" w:sz="4" w:space="0" w:color="FFD966" w:themeColor="accent2"/>
        <w:bottom w:val="single" w:sz="4" w:space="0" w:color="FFD966" w:themeColor="accent2"/>
        <w:right w:val="single" w:sz="4" w:space="0" w:color="FFD966" w:themeColor="accent2"/>
      </w:tblBorders>
      <w:tblCellMar>
        <w:top w:w="0" w:type="dxa"/>
        <w:left w:w="108" w:type="dxa"/>
        <w:bottom w:w="0" w:type="dxa"/>
        <w:right w:w="108" w:type="dxa"/>
      </w:tblCellMar>
    </w:tblPr>
    <w:tblStylePr w:type="firstRow">
      <w:rPr>
        <w:b/>
        <w:bCs/>
        <w:color w:val="FFFFFF" w:themeColor="background1"/>
      </w:rPr>
      <w:tblPr/>
      <w:tcPr>
        <w:shd w:val="clear" w:color="auto" w:fill="FFD966" w:themeFill="accent2"/>
      </w:tcPr>
    </w:tblStylePr>
    <w:tblStylePr w:type="lastRow">
      <w:rPr>
        <w:b/>
        <w:bCs/>
      </w:rPr>
      <w:tblPr/>
      <w:tcPr>
        <w:tcBorders>
          <w:top w:val="double" w:sz="4" w:space="0" w:color="FFD966"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D966" w:themeColor="accent2"/>
          <w:right w:val="single" w:sz="4" w:space="0" w:color="FFD966" w:themeColor="accent2"/>
        </w:tcBorders>
      </w:tcPr>
    </w:tblStylePr>
    <w:tblStylePr w:type="band1Horz">
      <w:tblPr/>
      <w:tcPr>
        <w:tcBorders>
          <w:top w:val="single" w:sz="4" w:space="0" w:color="FFD966" w:themeColor="accent2"/>
          <w:bottom w:val="single" w:sz="4" w:space="0" w:color="FFD966"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D966" w:themeColor="accent2"/>
          <w:left w:val="nil"/>
        </w:tcBorders>
      </w:tcPr>
    </w:tblStylePr>
    <w:tblStylePr w:type="swCell">
      <w:tblPr/>
      <w:tcPr>
        <w:tcBorders>
          <w:top w:val="double" w:sz="4" w:space="0" w:color="FFD966" w:themeColor="accent2"/>
          <w:right w:val="nil"/>
        </w:tcBorders>
      </w:tcPr>
    </w:tblStylePr>
  </w:style>
  <w:style w:type="table" w:customStyle="1" w:styleId="ListTable3Accent3">
    <w:name w:val="List Table 3 Accent 3"/>
    <w:basedOn w:val="Tabelanormal"/>
    <w:uiPriority w:val="48"/>
    <w:rsid w:val="00B73FD2"/>
    <w:pPr>
      <w:spacing w:after="0" w:line="240" w:lineRule="auto"/>
    </w:pPr>
    <w:tblPr>
      <w:tblStyleRowBandSize w:val="1"/>
      <w:tblStyleColBandSize w:val="1"/>
      <w:tblInd w:w="0" w:type="dxa"/>
      <w:tblBorders>
        <w:top w:val="single" w:sz="4" w:space="0" w:color="85CDC1" w:themeColor="accent3"/>
        <w:left w:val="single" w:sz="4" w:space="0" w:color="85CDC1" w:themeColor="accent3"/>
        <w:bottom w:val="single" w:sz="4" w:space="0" w:color="85CDC1" w:themeColor="accent3"/>
        <w:right w:val="single" w:sz="4" w:space="0" w:color="85CDC1" w:themeColor="accent3"/>
      </w:tblBorders>
      <w:tblCellMar>
        <w:top w:w="0" w:type="dxa"/>
        <w:left w:w="108" w:type="dxa"/>
        <w:bottom w:w="0" w:type="dxa"/>
        <w:right w:w="108" w:type="dxa"/>
      </w:tblCellMar>
    </w:tblPr>
    <w:tblStylePr w:type="firstRow">
      <w:rPr>
        <w:b/>
        <w:bCs/>
        <w:color w:val="FFFFFF" w:themeColor="background1"/>
      </w:rPr>
      <w:tblPr/>
      <w:tcPr>
        <w:shd w:val="clear" w:color="auto" w:fill="85CDC1" w:themeFill="accent3"/>
      </w:tcPr>
    </w:tblStylePr>
    <w:tblStylePr w:type="lastRow">
      <w:rPr>
        <w:b/>
        <w:bCs/>
      </w:rPr>
      <w:tblPr/>
      <w:tcPr>
        <w:tcBorders>
          <w:top w:val="double" w:sz="4" w:space="0" w:color="85CDC1"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CDC1" w:themeColor="accent3"/>
          <w:right w:val="single" w:sz="4" w:space="0" w:color="85CDC1" w:themeColor="accent3"/>
        </w:tcBorders>
      </w:tcPr>
    </w:tblStylePr>
    <w:tblStylePr w:type="band1Horz">
      <w:tblPr/>
      <w:tcPr>
        <w:tcBorders>
          <w:top w:val="single" w:sz="4" w:space="0" w:color="85CDC1" w:themeColor="accent3"/>
          <w:bottom w:val="single" w:sz="4" w:space="0" w:color="85CDC1"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CDC1" w:themeColor="accent3"/>
          <w:left w:val="nil"/>
        </w:tcBorders>
      </w:tcPr>
    </w:tblStylePr>
    <w:tblStylePr w:type="swCell">
      <w:tblPr/>
      <w:tcPr>
        <w:tcBorders>
          <w:top w:val="double" w:sz="4" w:space="0" w:color="85CDC1" w:themeColor="accent3"/>
          <w:right w:val="nil"/>
        </w:tcBorders>
      </w:tcPr>
    </w:tblStylePr>
  </w:style>
  <w:style w:type="table" w:customStyle="1" w:styleId="ListTable3Accent4">
    <w:name w:val="List Table 3 Accent 4"/>
    <w:basedOn w:val="Tabelanormal"/>
    <w:uiPriority w:val="48"/>
    <w:rsid w:val="00B73FD2"/>
    <w:pPr>
      <w:spacing w:after="0" w:line="240" w:lineRule="auto"/>
    </w:pPr>
    <w:tblPr>
      <w:tblStyleRowBandSize w:val="1"/>
      <w:tblStyleColBandSize w:val="1"/>
      <w:tblInd w:w="0" w:type="dxa"/>
      <w:tblBorders>
        <w:top w:val="single" w:sz="4" w:space="0" w:color="3B3838" w:themeColor="accent4"/>
        <w:left w:val="single" w:sz="4" w:space="0" w:color="3B3838" w:themeColor="accent4"/>
        <w:bottom w:val="single" w:sz="4" w:space="0" w:color="3B3838" w:themeColor="accent4"/>
        <w:right w:val="single" w:sz="4" w:space="0" w:color="3B3838" w:themeColor="accent4"/>
      </w:tblBorders>
      <w:tblCellMar>
        <w:top w:w="0" w:type="dxa"/>
        <w:left w:w="108" w:type="dxa"/>
        <w:bottom w:w="0" w:type="dxa"/>
        <w:right w:w="108" w:type="dxa"/>
      </w:tblCellMar>
    </w:tblPr>
    <w:tblStylePr w:type="firstRow">
      <w:rPr>
        <w:b/>
        <w:bCs/>
        <w:color w:val="FFFFFF" w:themeColor="background1"/>
      </w:rPr>
      <w:tblPr/>
      <w:tcPr>
        <w:shd w:val="clear" w:color="auto" w:fill="3B3838" w:themeFill="accent4"/>
      </w:tcPr>
    </w:tblStylePr>
    <w:tblStylePr w:type="lastRow">
      <w:rPr>
        <w:b/>
        <w:bCs/>
      </w:rPr>
      <w:tblPr/>
      <w:tcPr>
        <w:tcBorders>
          <w:top w:val="double" w:sz="4" w:space="0" w:color="3B3838"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3B3838" w:themeColor="accent4"/>
          <w:right w:val="single" w:sz="4" w:space="0" w:color="3B3838" w:themeColor="accent4"/>
        </w:tcBorders>
      </w:tcPr>
    </w:tblStylePr>
    <w:tblStylePr w:type="band1Horz">
      <w:tblPr/>
      <w:tcPr>
        <w:tcBorders>
          <w:top w:val="single" w:sz="4" w:space="0" w:color="3B3838" w:themeColor="accent4"/>
          <w:bottom w:val="single" w:sz="4" w:space="0" w:color="3B3838"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3B3838" w:themeColor="accent4"/>
          <w:left w:val="nil"/>
        </w:tcBorders>
      </w:tcPr>
    </w:tblStylePr>
    <w:tblStylePr w:type="swCell">
      <w:tblPr/>
      <w:tcPr>
        <w:tcBorders>
          <w:top w:val="double" w:sz="4" w:space="0" w:color="3B3838" w:themeColor="accent4"/>
          <w:right w:val="nil"/>
        </w:tcBorders>
      </w:tcPr>
    </w:tblStylePr>
  </w:style>
  <w:style w:type="table" w:customStyle="1" w:styleId="ListTable3Accent5">
    <w:name w:val="List Table 3 Accent 5"/>
    <w:basedOn w:val="Tabelanormal"/>
    <w:uiPriority w:val="48"/>
    <w:rsid w:val="00B73FD2"/>
    <w:pPr>
      <w:spacing w:after="0" w:line="240" w:lineRule="auto"/>
    </w:pPr>
    <w:tblPr>
      <w:tblStyleRowBandSize w:val="1"/>
      <w:tblStyleColBandSize w:val="1"/>
      <w:tblInd w:w="0" w:type="dxa"/>
      <w:tblBorders>
        <w:top w:val="single" w:sz="4" w:space="0" w:color="FFFFFF" w:themeColor="accent5"/>
        <w:left w:val="single" w:sz="4" w:space="0" w:color="FFFFFF" w:themeColor="accent5"/>
        <w:bottom w:val="single" w:sz="4" w:space="0" w:color="FFFFFF" w:themeColor="accent5"/>
        <w:right w:val="single" w:sz="4" w:space="0" w:color="FFFFFF" w:themeColor="accent5"/>
      </w:tblBorders>
      <w:tblCellMar>
        <w:top w:w="0" w:type="dxa"/>
        <w:left w:w="108" w:type="dxa"/>
        <w:bottom w:w="0" w:type="dxa"/>
        <w:right w:w="108" w:type="dxa"/>
      </w:tblCellMar>
    </w:tblPr>
    <w:tblStylePr w:type="firstRow">
      <w:rPr>
        <w:b/>
        <w:bCs/>
        <w:color w:val="FFFFFF" w:themeColor="background1"/>
      </w:rPr>
      <w:tblPr/>
      <w:tcPr>
        <w:shd w:val="clear" w:color="auto" w:fill="FFFFFF" w:themeFill="accent5"/>
      </w:tcPr>
    </w:tblStylePr>
    <w:tblStylePr w:type="lastRow">
      <w:rPr>
        <w:b/>
        <w:bCs/>
      </w:rPr>
      <w:tblPr/>
      <w:tcPr>
        <w:tcBorders>
          <w:top w:val="double" w:sz="4" w:space="0" w:color="FFFFF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FFFF" w:themeColor="accent5"/>
          <w:right w:val="single" w:sz="4" w:space="0" w:color="FFFFFF" w:themeColor="accent5"/>
        </w:tcBorders>
      </w:tcPr>
    </w:tblStylePr>
    <w:tblStylePr w:type="band1Horz">
      <w:tblPr/>
      <w:tcPr>
        <w:tcBorders>
          <w:top w:val="single" w:sz="4" w:space="0" w:color="FFFFFF" w:themeColor="accent5"/>
          <w:bottom w:val="single" w:sz="4" w:space="0" w:color="FFFFF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FFFF" w:themeColor="accent5"/>
          <w:left w:val="nil"/>
        </w:tcBorders>
      </w:tcPr>
    </w:tblStylePr>
    <w:tblStylePr w:type="swCell">
      <w:tblPr/>
      <w:tcPr>
        <w:tcBorders>
          <w:top w:val="double" w:sz="4" w:space="0" w:color="FFFFFF" w:themeColor="accent5"/>
          <w:right w:val="nil"/>
        </w:tcBorders>
      </w:tcPr>
    </w:tblStylePr>
  </w:style>
  <w:style w:type="table" w:customStyle="1" w:styleId="ListTable3Accent6">
    <w:name w:val="List Table 3 Accent 6"/>
    <w:basedOn w:val="Tabelanormal"/>
    <w:uiPriority w:val="48"/>
    <w:rsid w:val="00B73FD2"/>
    <w:pPr>
      <w:spacing w:after="0" w:line="240" w:lineRule="auto"/>
    </w:pPr>
    <w:tblPr>
      <w:tblStyleRowBandSize w:val="1"/>
      <w:tblStyleColBandSize w:val="1"/>
      <w:tblInd w:w="0" w:type="dxa"/>
      <w:tblBorders>
        <w:top w:val="single" w:sz="4" w:space="0" w:color="FFFFFF" w:themeColor="accent6"/>
        <w:left w:val="single" w:sz="4" w:space="0" w:color="FFFFFF" w:themeColor="accent6"/>
        <w:bottom w:val="single" w:sz="4" w:space="0" w:color="FFFFFF" w:themeColor="accent6"/>
        <w:right w:val="single" w:sz="4" w:space="0" w:color="FFFFFF" w:themeColor="accent6"/>
      </w:tblBorders>
      <w:tblCellMar>
        <w:top w:w="0" w:type="dxa"/>
        <w:left w:w="108" w:type="dxa"/>
        <w:bottom w:w="0" w:type="dxa"/>
        <w:right w:w="108" w:type="dxa"/>
      </w:tblCellMar>
    </w:tblPr>
    <w:tblStylePr w:type="firstRow">
      <w:rPr>
        <w:b/>
        <w:bCs/>
        <w:color w:val="FFFFFF" w:themeColor="background1"/>
      </w:rPr>
      <w:tblPr/>
      <w:tcPr>
        <w:shd w:val="clear" w:color="auto" w:fill="FFFFFF" w:themeFill="accent6"/>
      </w:tcPr>
    </w:tblStylePr>
    <w:tblStylePr w:type="lastRow">
      <w:rPr>
        <w:b/>
        <w:bCs/>
      </w:rPr>
      <w:tblPr/>
      <w:tcPr>
        <w:tcBorders>
          <w:top w:val="double" w:sz="4" w:space="0" w:color="FFFFFF"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FFFF" w:themeColor="accent6"/>
          <w:right w:val="single" w:sz="4" w:space="0" w:color="FFFFFF" w:themeColor="accent6"/>
        </w:tcBorders>
      </w:tcPr>
    </w:tblStylePr>
    <w:tblStylePr w:type="band1Horz">
      <w:tblPr/>
      <w:tcPr>
        <w:tcBorders>
          <w:top w:val="single" w:sz="4" w:space="0" w:color="FFFFFF" w:themeColor="accent6"/>
          <w:bottom w:val="single" w:sz="4" w:space="0" w:color="FFFFFF"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FFFF" w:themeColor="accent6"/>
          <w:left w:val="nil"/>
        </w:tcBorders>
      </w:tcPr>
    </w:tblStylePr>
    <w:tblStylePr w:type="swCell">
      <w:tblPr/>
      <w:tcPr>
        <w:tcBorders>
          <w:top w:val="double" w:sz="4" w:space="0" w:color="FFFFFF" w:themeColor="accent6"/>
          <w:right w:val="nil"/>
        </w:tcBorders>
      </w:tcPr>
    </w:tblStylePr>
  </w:style>
  <w:style w:type="table" w:customStyle="1" w:styleId="ListTable4">
    <w:name w:val="List Table 4"/>
    <w:basedOn w:val="Tabelanormal"/>
    <w:uiPriority w:val="49"/>
    <w:rsid w:val="00B73FD2"/>
    <w:pPr>
      <w:spacing w:after="0"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
    <w:name w:val="List Table 4 Accent 1"/>
    <w:basedOn w:val="Tabelanormal"/>
    <w:uiPriority w:val="49"/>
    <w:rsid w:val="00B73FD2"/>
    <w:pPr>
      <w:spacing w:after="0" w:line="240" w:lineRule="auto"/>
    </w:pPr>
    <w:tblPr>
      <w:tblStyleRowBandSize w:val="1"/>
      <w:tblStyleColBandSize w:val="1"/>
      <w:tblInd w:w="0" w:type="dxa"/>
      <w:tblBorders>
        <w:top w:val="single" w:sz="4" w:space="0" w:color="C14646" w:themeColor="accent1" w:themeTint="99"/>
        <w:left w:val="single" w:sz="4" w:space="0" w:color="C14646" w:themeColor="accent1" w:themeTint="99"/>
        <w:bottom w:val="single" w:sz="4" w:space="0" w:color="C14646" w:themeColor="accent1" w:themeTint="99"/>
        <w:right w:val="single" w:sz="4" w:space="0" w:color="C14646" w:themeColor="accent1" w:themeTint="99"/>
        <w:insideH w:val="single" w:sz="4" w:space="0" w:color="C14646"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1919" w:themeColor="accent1"/>
          <w:left w:val="single" w:sz="4" w:space="0" w:color="4B1919" w:themeColor="accent1"/>
          <w:bottom w:val="single" w:sz="4" w:space="0" w:color="4B1919" w:themeColor="accent1"/>
          <w:right w:val="single" w:sz="4" w:space="0" w:color="4B1919" w:themeColor="accent1"/>
          <w:insideH w:val="nil"/>
        </w:tcBorders>
        <w:shd w:val="clear" w:color="auto" w:fill="4B1919" w:themeFill="accent1"/>
      </w:tcPr>
    </w:tblStylePr>
    <w:tblStylePr w:type="lastRow">
      <w:rPr>
        <w:b/>
        <w:bCs/>
      </w:rPr>
      <w:tblPr/>
      <w:tcPr>
        <w:tcBorders>
          <w:top w:val="double" w:sz="4" w:space="0" w:color="C14646" w:themeColor="accent1" w:themeTint="99"/>
        </w:tcBorders>
      </w:tc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customStyle="1" w:styleId="ListTable4Accent2">
    <w:name w:val="List Table 4 Accent 2"/>
    <w:basedOn w:val="Tabelanormal"/>
    <w:uiPriority w:val="49"/>
    <w:rsid w:val="00B73FD2"/>
    <w:pPr>
      <w:spacing w:after="0" w:line="240" w:lineRule="auto"/>
    </w:pPr>
    <w:tblPr>
      <w:tblStyleRowBandSize w:val="1"/>
      <w:tblStyleColBandSize w:val="1"/>
      <w:tblInd w:w="0" w:type="dxa"/>
      <w:tblBorders>
        <w:top w:val="single" w:sz="4" w:space="0" w:color="FFE7A3" w:themeColor="accent2" w:themeTint="99"/>
        <w:left w:val="single" w:sz="4" w:space="0" w:color="FFE7A3" w:themeColor="accent2" w:themeTint="99"/>
        <w:bottom w:val="single" w:sz="4" w:space="0" w:color="FFE7A3" w:themeColor="accent2" w:themeTint="99"/>
        <w:right w:val="single" w:sz="4" w:space="0" w:color="FFE7A3" w:themeColor="accent2" w:themeTint="99"/>
        <w:insideH w:val="single" w:sz="4" w:space="0" w:color="FFE7A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FD966" w:themeColor="accent2"/>
          <w:left w:val="single" w:sz="4" w:space="0" w:color="FFD966" w:themeColor="accent2"/>
          <w:bottom w:val="single" w:sz="4" w:space="0" w:color="FFD966" w:themeColor="accent2"/>
          <w:right w:val="single" w:sz="4" w:space="0" w:color="FFD966" w:themeColor="accent2"/>
          <w:insideH w:val="nil"/>
        </w:tcBorders>
        <w:shd w:val="clear" w:color="auto" w:fill="FFD966" w:themeFill="accent2"/>
      </w:tcPr>
    </w:tblStylePr>
    <w:tblStylePr w:type="lastRow">
      <w:rPr>
        <w:b/>
        <w:bCs/>
      </w:rPr>
      <w:tblPr/>
      <w:tcPr>
        <w:tcBorders>
          <w:top w:val="double" w:sz="4" w:space="0" w:color="FFE7A3" w:themeColor="accent2" w:themeTint="99"/>
        </w:tcBorders>
      </w:tc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customStyle="1" w:styleId="ListTable4Accent3">
    <w:name w:val="List Table 4 Accent 3"/>
    <w:basedOn w:val="Tabelanormal"/>
    <w:uiPriority w:val="49"/>
    <w:rsid w:val="00B73FD2"/>
    <w:pPr>
      <w:spacing w:after="0" w:line="240" w:lineRule="auto"/>
    </w:pPr>
    <w:tblPr>
      <w:tblStyleRowBandSize w:val="1"/>
      <w:tblStyleColBandSize w:val="1"/>
      <w:tblInd w:w="0" w:type="dxa"/>
      <w:tblBorders>
        <w:top w:val="single" w:sz="4" w:space="0" w:color="B5E1D9" w:themeColor="accent3" w:themeTint="99"/>
        <w:left w:val="single" w:sz="4" w:space="0" w:color="B5E1D9" w:themeColor="accent3" w:themeTint="99"/>
        <w:bottom w:val="single" w:sz="4" w:space="0" w:color="B5E1D9" w:themeColor="accent3" w:themeTint="99"/>
        <w:right w:val="single" w:sz="4" w:space="0" w:color="B5E1D9" w:themeColor="accent3" w:themeTint="99"/>
        <w:insideH w:val="single" w:sz="4" w:space="0" w:color="B5E1D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5CDC1" w:themeColor="accent3"/>
          <w:left w:val="single" w:sz="4" w:space="0" w:color="85CDC1" w:themeColor="accent3"/>
          <w:bottom w:val="single" w:sz="4" w:space="0" w:color="85CDC1" w:themeColor="accent3"/>
          <w:right w:val="single" w:sz="4" w:space="0" w:color="85CDC1" w:themeColor="accent3"/>
          <w:insideH w:val="nil"/>
        </w:tcBorders>
        <w:shd w:val="clear" w:color="auto" w:fill="85CDC1" w:themeFill="accent3"/>
      </w:tcPr>
    </w:tblStylePr>
    <w:tblStylePr w:type="lastRow">
      <w:rPr>
        <w:b/>
        <w:bCs/>
      </w:rPr>
      <w:tblPr/>
      <w:tcPr>
        <w:tcBorders>
          <w:top w:val="double" w:sz="4" w:space="0" w:color="B5E1D9" w:themeColor="accent3" w:themeTint="99"/>
        </w:tcBorders>
      </w:tc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customStyle="1" w:styleId="ListTable4Accent4">
    <w:name w:val="List Table 4 Accent 4"/>
    <w:basedOn w:val="Tabelanormal"/>
    <w:uiPriority w:val="49"/>
    <w:rsid w:val="00B73FD2"/>
    <w:pPr>
      <w:spacing w:after="0" w:line="240" w:lineRule="auto"/>
    </w:pPr>
    <w:tblPr>
      <w:tblStyleRowBandSize w:val="1"/>
      <w:tblStyleColBandSize w:val="1"/>
      <w:tblInd w:w="0" w:type="dxa"/>
      <w:tblBorders>
        <w:top w:val="single" w:sz="4" w:space="0" w:color="8B8585" w:themeColor="accent4" w:themeTint="99"/>
        <w:left w:val="single" w:sz="4" w:space="0" w:color="8B8585" w:themeColor="accent4" w:themeTint="99"/>
        <w:bottom w:val="single" w:sz="4" w:space="0" w:color="8B8585" w:themeColor="accent4" w:themeTint="99"/>
        <w:right w:val="single" w:sz="4" w:space="0" w:color="8B8585" w:themeColor="accent4" w:themeTint="99"/>
        <w:insideH w:val="single" w:sz="4" w:space="0" w:color="8B8585"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3B3838" w:themeColor="accent4"/>
          <w:left w:val="single" w:sz="4" w:space="0" w:color="3B3838" w:themeColor="accent4"/>
          <w:bottom w:val="single" w:sz="4" w:space="0" w:color="3B3838" w:themeColor="accent4"/>
          <w:right w:val="single" w:sz="4" w:space="0" w:color="3B3838" w:themeColor="accent4"/>
          <w:insideH w:val="nil"/>
        </w:tcBorders>
        <w:shd w:val="clear" w:color="auto" w:fill="3B3838" w:themeFill="accent4"/>
      </w:tcPr>
    </w:tblStylePr>
    <w:tblStylePr w:type="lastRow">
      <w:rPr>
        <w:b/>
        <w:bCs/>
      </w:rPr>
      <w:tblPr/>
      <w:tcPr>
        <w:tcBorders>
          <w:top w:val="double" w:sz="4" w:space="0" w:color="8B8585" w:themeColor="accent4" w:themeTint="99"/>
        </w:tcBorders>
      </w:tc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customStyle="1" w:styleId="ListTable4Accent5">
    <w:name w:val="List Table 4 Accent 5"/>
    <w:basedOn w:val="Tabelanormal"/>
    <w:uiPriority w:val="49"/>
    <w:rsid w:val="00B73FD2"/>
    <w:pPr>
      <w:spacing w:after="0" w:line="240" w:lineRule="auto"/>
    </w:pPr>
    <w:tblPr>
      <w:tblStyleRowBandSize w:val="1"/>
      <w:tblStyleColBandSize w:val="1"/>
      <w:tblInd w:w="0" w:type="dxa"/>
      <w:tblBorders>
        <w:top w:val="single" w:sz="4" w:space="0" w:color="FFFFFF" w:themeColor="accent5" w:themeTint="99"/>
        <w:left w:val="single" w:sz="4" w:space="0" w:color="FFFFFF" w:themeColor="accent5" w:themeTint="99"/>
        <w:bottom w:val="single" w:sz="4" w:space="0" w:color="FFFFFF" w:themeColor="accent5" w:themeTint="99"/>
        <w:right w:val="single" w:sz="4" w:space="0" w:color="FFFFFF" w:themeColor="accent5" w:themeTint="99"/>
        <w:insideH w:val="single" w:sz="4" w:space="0" w:color="FFFFFF"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FFFFF" w:themeColor="accent5"/>
          <w:left w:val="single" w:sz="4" w:space="0" w:color="FFFFFF" w:themeColor="accent5"/>
          <w:bottom w:val="single" w:sz="4" w:space="0" w:color="FFFFFF" w:themeColor="accent5"/>
          <w:right w:val="single" w:sz="4" w:space="0" w:color="FFFFFF" w:themeColor="accent5"/>
          <w:insideH w:val="nil"/>
        </w:tcBorders>
        <w:shd w:val="clear" w:color="auto" w:fill="FFFFFF" w:themeFill="accent5"/>
      </w:tcPr>
    </w:tblStylePr>
    <w:tblStylePr w:type="lastRow">
      <w:rPr>
        <w:b/>
        <w:bCs/>
      </w:rPr>
      <w:tblPr/>
      <w:tcPr>
        <w:tcBorders>
          <w:top w:val="double" w:sz="4" w:space="0" w:color="FFFFFF" w:themeColor="accent5" w:themeTint="99"/>
        </w:tcBorders>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customStyle="1" w:styleId="ListTable4Accent6">
    <w:name w:val="List Table 4 Accent 6"/>
    <w:basedOn w:val="Tabelanormal"/>
    <w:uiPriority w:val="49"/>
    <w:rsid w:val="00B73FD2"/>
    <w:pPr>
      <w:spacing w:after="0" w:line="240" w:lineRule="auto"/>
    </w:pPr>
    <w:tblPr>
      <w:tblStyleRowBandSize w:val="1"/>
      <w:tblStyleColBandSize w:val="1"/>
      <w:tblInd w:w="0" w:type="dxa"/>
      <w:tblBorders>
        <w:top w:val="single" w:sz="4" w:space="0" w:color="FFFFFF" w:themeColor="accent6" w:themeTint="99"/>
        <w:left w:val="single" w:sz="4" w:space="0" w:color="FFFFFF" w:themeColor="accent6" w:themeTint="99"/>
        <w:bottom w:val="single" w:sz="4" w:space="0" w:color="FFFFFF" w:themeColor="accent6" w:themeTint="99"/>
        <w:right w:val="single" w:sz="4" w:space="0" w:color="FFFFFF" w:themeColor="accent6" w:themeTint="99"/>
        <w:insideH w:val="single" w:sz="4" w:space="0" w:color="FFFFFF"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FFFFF" w:themeColor="accent6"/>
          <w:left w:val="single" w:sz="4" w:space="0" w:color="FFFFFF" w:themeColor="accent6"/>
          <w:bottom w:val="single" w:sz="4" w:space="0" w:color="FFFFFF" w:themeColor="accent6"/>
          <w:right w:val="single" w:sz="4" w:space="0" w:color="FFFFFF" w:themeColor="accent6"/>
          <w:insideH w:val="nil"/>
        </w:tcBorders>
        <w:shd w:val="clear" w:color="auto" w:fill="FFFFFF" w:themeFill="accent6"/>
      </w:tcPr>
    </w:tblStylePr>
    <w:tblStylePr w:type="lastRow">
      <w:rPr>
        <w:b/>
        <w:bCs/>
      </w:rPr>
      <w:tblPr/>
      <w:tcPr>
        <w:tcBorders>
          <w:top w:val="double" w:sz="4" w:space="0" w:color="FFFFFF" w:themeColor="accent6" w:themeTint="99"/>
        </w:tcBorders>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customStyle="1" w:styleId="ListTable5Dark">
    <w:name w:val="List Table 5 Dark"/>
    <w:basedOn w:val="Tabelanormal"/>
    <w:uiPriority w:val="50"/>
    <w:rsid w:val="00B73FD2"/>
    <w:pPr>
      <w:spacing w:after="0" w:line="240" w:lineRule="auto"/>
    </w:pPr>
    <w:rPr>
      <w:color w:val="FFFFFF" w:themeColor="background1"/>
    </w:rPr>
    <w:tblPr>
      <w:tblStyleRowBandSize w:val="1"/>
      <w:tblStyleColBandSize w:val="1"/>
      <w:tblInd w:w="0" w:type="dxa"/>
      <w:tblBorders>
        <w:top w:val="single" w:sz="24" w:space="0" w:color="000000" w:themeColor="text1"/>
        <w:left w:val="single" w:sz="24" w:space="0" w:color="000000" w:themeColor="text1"/>
        <w:bottom w:val="single" w:sz="24" w:space="0" w:color="000000" w:themeColor="text1"/>
        <w:right w:val="single" w:sz="24" w:space="0" w:color="000000" w:themeColor="text1"/>
      </w:tblBorders>
      <w:tblCellMar>
        <w:top w:w="0" w:type="dxa"/>
        <w:left w:w="108" w:type="dxa"/>
        <w:bottom w:w="0" w:type="dxa"/>
        <w:right w:w="108" w:type="dxa"/>
      </w:tblCellMar>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
    <w:name w:val="List Table 5 Dark Accent 1"/>
    <w:basedOn w:val="Tabelanormal"/>
    <w:uiPriority w:val="50"/>
    <w:rsid w:val="00B73FD2"/>
    <w:pPr>
      <w:spacing w:after="0" w:line="240" w:lineRule="auto"/>
    </w:pPr>
    <w:rPr>
      <w:color w:val="FFFFFF" w:themeColor="background1"/>
    </w:rPr>
    <w:tblPr>
      <w:tblStyleRowBandSize w:val="1"/>
      <w:tblStyleColBandSize w:val="1"/>
      <w:tblInd w:w="0" w:type="dxa"/>
      <w:tblBorders>
        <w:top w:val="single" w:sz="24" w:space="0" w:color="4B1919" w:themeColor="accent1"/>
        <w:left w:val="single" w:sz="24" w:space="0" w:color="4B1919" w:themeColor="accent1"/>
        <w:bottom w:val="single" w:sz="24" w:space="0" w:color="4B1919" w:themeColor="accent1"/>
        <w:right w:val="single" w:sz="24" w:space="0" w:color="4B1919" w:themeColor="accent1"/>
      </w:tblBorders>
      <w:tblCellMar>
        <w:top w:w="0" w:type="dxa"/>
        <w:left w:w="108" w:type="dxa"/>
        <w:bottom w:w="0" w:type="dxa"/>
        <w:right w:w="108" w:type="dxa"/>
      </w:tblCellMar>
    </w:tblPr>
    <w:tcPr>
      <w:shd w:val="clear" w:color="auto" w:fill="4B1919"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
    <w:name w:val="List Table 5 Dark Accent 2"/>
    <w:basedOn w:val="Tabelanormal"/>
    <w:uiPriority w:val="50"/>
    <w:rsid w:val="00B73FD2"/>
    <w:pPr>
      <w:spacing w:after="0" w:line="240" w:lineRule="auto"/>
    </w:pPr>
    <w:rPr>
      <w:color w:val="FFFFFF" w:themeColor="background1"/>
    </w:rPr>
    <w:tblPr>
      <w:tblStyleRowBandSize w:val="1"/>
      <w:tblStyleColBandSize w:val="1"/>
      <w:tblInd w:w="0" w:type="dxa"/>
      <w:tblBorders>
        <w:top w:val="single" w:sz="24" w:space="0" w:color="FFD966" w:themeColor="accent2"/>
        <w:left w:val="single" w:sz="24" w:space="0" w:color="FFD966" w:themeColor="accent2"/>
        <w:bottom w:val="single" w:sz="24" w:space="0" w:color="FFD966" w:themeColor="accent2"/>
        <w:right w:val="single" w:sz="24" w:space="0" w:color="FFD966" w:themeColor="accent2"/>
      </w:tblBorders>
      <w:tblCellMar>
        <w:top w:w="0" w:type="dxa"/>
        <w:left w:w="108" w:type="dxa"/>
        <w:bottom w:w="0" w:type="dxa"/>
        <w:right w:w="108" w:type="dxa"/>
      </w:tblCellMar>
    </w:tblPr>
    <w:tcPr>
      <w:shd w:val="clear" w:color="auto" w:fill="FFD966"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
    <w:name w:val="List Table 5 Dark Accent 3"/>
    <w:basedOn w:val="Tabelanormal"/>
    <w:uiPriority w:val="50"/>
    <w:rsid w:val="00B73FD2"/>
    <w:pPr>
      <w:spacing w:after="0" w:line="240" w:lineRule="auto"/>
    </w:pPr>
    <w:rPr>
      <w:color w:val="FFFFFF" w:themeColor="background1"/>
    </w:rPr>
    <w:tblPr>
      <w:tblStyleRowBandSize w:val="1"/>
      <w:tblStyleColBandSize w:val="1"/>
      <w:tblInd w:w="0" w:type="dxa"/>
      <w:tblBorders>
        <w:top w:val="single" w:sz="24" w:space="0" w:color="85CDC1" w:themeColor="accent3"/>
        <w:left w:val="single" w:sz="24" w:space="0" w:color="85CDC1" w:themeColor="accent3"/>
        <w:bottom w:val="single" w:sz="24" w:space="0" w:color="85CDC1" w:themeColor="accent3"/>
        <w:right w:val="single" w:sz="24" w:space="0" w:color="85CDC1" w:themeColor="accent3"/>
      </w:tblBorders>
      <w:tblCellMar>
        <w:top w:w="0" w:type="dxa"/>
        <w:left w:w="108" w:type="dxa"/>
        <w:bottom w:w="0" w:type="dxa"/>
        <w:right w:w="108" w:type="dxa"/>
      </w:tblCellMar>
    </w:tblPr>
    <w:tcPr>
      <w:shd w:val="clear" w:color="auto" w:fill="85CDC1"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
    <w:name w:val="List Table 5 Dark Accent 4"/>
    <w:basedOn w:val="Tabelanormal"/>
    <w:uiPriority w:val="50"/>
    <w:rsid w:val="00B73FD2"/>
    <w:pPr>
      <w:spacing w:after="0" w:line="240" w:lineRule="auto"/>
    </w:pPr>
    <w:rPr>
      <w:color w:val="FFFFFF" w:themeColor="background1"/>
    </w:rPr>
    <w:tblPr>
      <w:tblStyleRowBandSize w:val="1"/>
      <w:tblStyleColBandSize w:val="1"/>
      <w:tblInd w:w="0" w:type="dxa"/>
      <w:tblBorders>
        <w:top w:val="single" w:sz="24" w:space="0" w:color="3B3838" w:themeColor="accent4"/>
        <w:left w:val="single" w:sz="24" w:space="0" w:color="3B3838" w:themeColor="accent4"/>
        <w:bottom w:val="single" w:sz="24" w:space="0" w:color="3B3838" w:themeColor="accent4"/>
        <w:right w:val="single" w:sz="24" w:space="0" w:color="3B3838" w:themeColor="accent4"/>
      </w:tblBorders>
      <w:tblCellMar>
        <w:top w:w="0" w:type="dxa"/>
        <w:left w:w="108" w:type="dxa"/>
        <w:bottom w:w="0" w:type="dxa"/>
        <w:right w:w="108" w:type="dxa"/>
      </w:tblCellMar>
    </w:tblPr>
    <w:tcPr>
      <w:shd w:val="clear" w:color="auto" w:fill="3B3838"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
    <w:name w:val="List Table 5 Dark Accent 5"/>
    <w:basedOn w:val="Tabelanormal"/>
    <w:uiPriority w:val="50"/>
    <w:rsid w:val="00B73FD2"/>
    <w:pPr>
      <w:spacing w:after="0" w:line="240" w:lineRule="auto"/>
    </w:pPr>
    <w:rPr>
      <w:color w:val="FFFFFF" w:themeColor="background1"/>
    </w:rPr>
    <w:tblPr>
      <w:tblStyleRowBandSize w:val="1"/>
      <w:tblStyleColBandSize w:val="1"/>
      <w:tblInd w:w="0" w:type="dxa"/>
      <w:tblBorders>
        <w:top w:val="single" w:sz="24" w:space="0" w:color="FFFFFF" w:themeColor="accent5"/>
        <w:left w:val="single" w:sz="24" w:space="0" w:color="FFFFFF" w:themeColor="accent5"/>
        <w:bottom w:val="single" w:sz="24" w:space="0" w:color="FFFFFF" w:themeColor="accent5"/>
        <w:right w:val="single" w:sz="24" w:space="0" w:color="FFFFFF" w:themeColor="accent5"/>
      </w:tblBorders>
      <w:tblCellMar>
        <w:top w:w="0" w:type="dxa"/>
        <w:left w:w="108" w:type="dxa"/>
        <w:bottom w:w="0" w:type="dxa"/>
        <w:right w:w="108" w:type="dxa"/>
      </w:tblCellMar>
    </w:tblPr>
    <w:tcPr>
      <w:shd w:val="clear" w:color="auto" w:fill="FFFFF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
    <w:name w:val="List Table 5 Dark Accent 6"/>
    <w:basedOn w:val="Tabelanormal"/>
    <w:uiPriority w:val="50"/>
    <w:rsid w:val="00B73FD2"/>
    <w:pPr>
      <w:spacing w:after="0" w:line="240" w:lineRule="auto"/>
    </w:pPr>
    <w:rPr>
      <w:color w:val="FFFFFF" w:themeColor="background1"/>
    </w:rPr>
    <w:tblPr>
      <w:tblStyleRowBandSize w:val="1"/>
      <w:tblStyleColBandSize w:val="1"/>
      <w:tblInd w:w="0" w:type="dxa"/>
      <w:tblBorders>
        <w:top w:val="single" w:sz="24" w:space="0" w:color="FFFFFF" w:themeColor="accent6"/>
        <w:left w:val="single" w:sz="24" w:space="0" w:color="FFFFFF" w:themeColor="accent6"/>
        <w:bottom w:val="single" w:sz="24" w:space="0" w:color="FFFFFF" w:themeColor="accent6"/>
        <w:right w:val="single" w:sz="24" w:space="0" w:color="FFFFFF" w:themeColor="accent6"/>
      </w:tblBorders>
      <w:tblCellMar>
        <w:top w:w="0" w:type="dxa"/>
        <w:left w:w="108" w:type="dxa"/>
        <w:bottom w:w="0" w:type="dxa"/>
        <w:right w:w="108" w:type="dxa"/>
      </w:tblCellMar>
    </w:tblPr>
    <w:tcPr>
      <w:shd w:val="clear" w:color="auto" w:fill="FFFFFF"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
    <w:name w:val="List Table 6 Colorful"/>
    <w:basedOn w:val="Tabelanormal"/>
    <w:uiPriority w:val="51"/>
    <w:rsid w:val="00B73FD2"/>
    <w:pPr>
      <w:spacing w:after="0" w:line="240" w:lineRule="auto"/>
    </w:pPr>
    <w:rPr>
      <w:color w:val="000000" w:themeColor="text1"/>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
    <w:name w:val="List Table 6 Colorful Accent 1"/>
    <w:basedOn w:val="Tabelanormal"/>
    <w:uiPriority w:val="51"/>
    <w:rsid w:val="00B73FD2"/>
    <w:pPr>
      <w:spacing w:after="0" w:line="240" w:lineRule="auto"/>
    </w:pPr>
    <w:rPr>
      <w:color w:val="381212" w:themeColor="accent1" w:themeShade="BF"/>
    </w:rPr>
    <w:tblPr>
      <w:tblStyleRowBandSize w:val="1"/>
      <w:tblStyleColBandSize w:val="1"/>
      <w:tblInd w:w="0" w:type="dxa"/>
      <w:tblBorders>
        <w:top w:val="single" w:sz="4" w:space="0" w:color="4B1919" w:themeColor="accent1"/>
        <w:bottom w:val="single" w:sz="4" w:space="0" w:color="4B1919" w:themeColor="accent1"/>
      </w:tblBorders>
      <w:tblCellMar>
        <w:top w:w="0" w:type="dxa"/>
        <w:left w:w="108" w:type="dxa"/>
        <w:bottom w:w="0" w:type="dxa"/>
        <w:right w:w="108" w:type="dxa"/>
      </w:tblCellMar>
    </w:tblPr>
    <w:tblStylePr w:type="firstRow">
      <w:rPr>
        <w:b/>
        <w:bCs/>
      </w:rPr>
      <w:tblPr/>
      <w:tcPr>
        <w:tcBorders>
          <w:bottom w:val="single" w:sz="4" w:space="0" w:color="4B1919" w:themeColor="accent1"/>
        </w:tcBorders>
      </w:tcPr>
    </w:tblStylePr>
    <w:tblStylePr w:type="lastRow">
      <w:rPr>
        <w:b/>
        <w:bCs/>
      </w:rPr>
      <w:tblPr/>
      <w:tcPr>
        <w:tcBorders>
          <w:top w:val="double" w:sz="4" w:space="0" w:color="4B1919" w:themeColor="accent1"/>
        </w:tcBorders>
      </w:tc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customStyle="1" w:styleId="ListTable6ColorfulAccent2">
    <w:name w:val="List Table 6 Colorful Accent 2"/>
    <w:basedOn w:val="Tabelanormal"/>
    <w:uiPriority w:val="51"/>
    <w:rsid w:val="00B73FD2"/>
    <w:pPr>
      <w:spacing w:after="0" w:line="240" w:lineRule="auto"/>
    </w:pPr>
    <w:rPr>
      <w:color w:val="FFC20C" w:themeColor="accent2" w:themeShade="BF"/>
    </w:rPr>
    <w:tblPr>
      <w:tblStyleRowBandSize w:val="1"/>
      <w:tblStyleColBandSize w:val="1"/>
      <w:tblInd w:w="0" w:type="dxa"/>
      <w:tblBorders>
        <w:top w:val="single" w:sz="4" w:space="0" w:color="FFD966" w:themeColor="accent2"/>
        <w:bottom w:val="single" w:sz="4" w:space="0" w:color="FFD966" w:themeColor="accent2"/>
      </w:tblBorders>
      <w:tblCellMar>
        <w:top w:w="0" w:type="dxa"/>
        <w:left w:w="108" w:type="dxa"/>
        <w:bottom w:w="0" w:type="dxa"/>
        <w:right w:w="108" w:type="dxa"/>
      </w:tblCellMar>
    </w:tblPr>
    <w:tblStylePr w:type="firstRow">
      <w:rPr>
        <w:b/>
        <w:bCs/>
      </w:rPr>
      <w:tblPr/>
      <w:tcPr>
        <w:tcBorders>
          <w:bottom w:val="single" w:sz="4" w:space="0" w:color="FFD966" w:themeColor="accent2"/>
        </w:tcBorders>
      </w:tcPr>
    </w:tblStylePr>
    <w:tblStylePr w:type="lastRow">
      <w:rPr>
        <w:b/>
        <w:bCs/>
      </w:rPr>
      <w:tblPr/>
      <w:tcPr>
        <w:tcBorders>
          <w:top w:val="double" w:sz="4" w:space="0" w:color="FFD966" w:themeColor="accent2"/>
        </w:tcBorders>
      </w:tc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customStyle="1" w:styleId="ListTable6ColorfulAccent3">
    <w:name w:val="List Table 6 Colorful Accent 3"/>
    <w:basedOn w:val="Tabelanormal"/>
    <w:uiPriority w:val="51"/>
    <w:rsid w:val="00B73FD2"/>
    <w:pPr>
      <w:spacing w:after="0" w:line="240" w:lineRule="auto"/>
    </w:pPr>
    <w:rPr>
      <w:color w:val="49B3A1" w:themeColor="accent3" w:themeShade="BF"/>
    </w:rPr>
    <w:tblPr>
      <w:tblStyleRowBandSize w:val="1"/>
      <w:tblStyleColBandSize w:val="1"/>
      <w:tblInd w:w="0" w:type="dxa"/>
      <w:tblBorders>
        <w:top w:val="single" w:sz="4" w:space="0" w:color="85CDC1" w:themeColor="accent3"/>
        <w:bottom w:val="single" w:sz="4" w:space="0" w:color="85CDC1" w:themeColor="accent3"/>
      </w:tblBorders>
      <w:tblCellMar>
        <w:top w:w="0" w:type="dxa"/>
        <w:left w:w="108" w:type="dxa"/>
        <w:bottom w:w="0" w:type="dxa"/>
        <w:right w:w="108" w:type="dxa"/>
      </w:tblCellMar>
    </w:tblPr>
    <w:tblStylePr w:type="firstRow">
      <w:rPr>
        <w:b/>
        <w:bCs/>
      </w:rPr>
      <w:tblPr/>
      <w:tcPr>
        <w:tcBorders>
          <w:bottom w:val="single" w:sz="4" w:space="0" w:color="85CDC1" w:themeColor="accent3"/>
        </w:tcBorders>
      </w:tcPr>
    </w:tblStylePr>
    <w:tblStylePr w:type="lastRow">
      <w:rPr>
        <w:b/>
        <w:bCs/>
      </w:rPr>
      <w:tblPr/>
      <w:tcPr>
        <w:tcBorders>
          <w:top w:val="double" w:sz="4" w:space="0" w:color="85CDC1" w:themeColor="accent3"/>
        </w:tcBorders>
      </w:tc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customStyle="1" w:styleId="ListTable6ColorfulAccent4">
    <w:name w:val="List Table 6 Colorful Accent 4"/>
    <w:basedOn w:val="Tabelanormal"/>
    <w:uiPriority w:val="51"/>
    <w:rsid w:val="00B73FD2"/>
    <w:pPr>
      <w:spacing w:after="0" w:line="240" w:lineRule="auto"/>
    </w:pPr>
    <w:rPr>
      <w:color w:val="2C2A2A" w:themeColor="accent4" w:themeShade="BF"/>
    </w:rPr>
    <w:tblPr>
      <w:tblStyleRowBandSize w:val="1"/>
      <w:tblStyleColBandSize w:val="1"/>
      <w:tblInd w:w="0" w:type="dxa"/>
      <w:tblBorders>
        <w:top w:val="single" w:sz="4" w:space="0" w:color="3B3838" w:themeColor="accent4"/>
        <w:bottom w:val="single" w:sz="4" w:space="0" w:color="3B3838" w:themeColor="accent4"/>
      </w:tblBorders>
      <w:tblCellMar>
        <w:top w:w="0" w:type="dxa"/>
        <w:left w:w="108" w:type="dxa"/>
        <w:bottom w:w="0" w:type="dxa"/>
        <w:right w:w="108" w:type="dxa"/>
      </w:tblCellMar>
    </w:tblPr>
    <w:tblStylePr w:type="firstRow">
      <w:rPr>
        <w:b/>
        <w:bCs/>
      </w:rPr>
      <w:tblPr/>
      <w:tcPr>
        <w:tcBorders>
          <w:bottom w:val="single" w:sz="4" w:space="0" w:color="3B3838" w:themeColor="accent4"/>
        </w:tcBorders>
      </w:tcPr>
    </w:tblStylePr>
    <w:tblStylePr w:type="lastRow">
      <w:rPr>
        <w:b/>
        <w:bCs/>
      </w:rPr>
      <w:tblPr/>
      <w:tcPr>
        <w:tcBorders>
          <w:top w:val="double" w:sz="4" w:space="0" w:color="3B3838" w:themeColor="accent4"/>
        </w:tcBorders>
      </w:tc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customStyle="1" w:styleId="ListTable6ColorfulAccent5">
    <w:name w:val="List Table 6 Colorful Accent 5"/>
    <w:basedOn w:val="Tabelanormal"/>
    <w:uiPriority w:val="51"/>
    <w:rsid w:val="00B73FD2"/>
    <w:pPr>
      <w:spacing w:after="0" w:line="240" w:lineRule="auto"/>
    </w:pPr>
    <w:rPr>
      <w:color w:val="BFBFBF" w:themeColor="accent5" w:themeShade="BF"/>
    </w:rPr>
    <w:tblPr>
      <w:tblStyleRowBandSize w:val="1"/>
      <w:tblStyleColBandSize w:val="1"/>
      <w:tblInd w:w="0" w:type="dxa"/>
      <w:tblBorders>
        <w:top w:val="single" w:sz="4" w:space="0" w:color="FFFFFF" w:themeColor="accent5"/>
        <w:bottom w:val="single" w:sz="4" w:space="0" w:color="FFFFFF" w:themeColor="accent5"/>
      </w:tblBorders>
      <w:tblCellMar>
        <w:top w:w="0" w:type="dxa"/>
        <w:left w:w="108" w:type="dxa"/>
        <w:bottom w:w="0" w:type="dxa"/>
        <w:right w:w="108" w:type="dxa"/>
      </w:tblCellMar>
    </w:tblPr>
    <w:tblStylePr w:type="firstRow">
      <w:rPr>
        <w:b/>
        <w:bCs/>
      </w:rPr>
      <w:tblPr/>
      <w:tcPr>
        <w:tcBorders>
          <w:bottom w:val="single" w:sz="4" w:space="0" w:color="FFFFFF" w:themeColor="accent5"/>
        </w:tcBorders>
      </w:tcPr>
    </w:tblStylePr>
    <w:tblStylePr w:type="lastRow">
      <w:rPr>
        <w:b/>
        <w:bCs/>
      </w:rPr>
      <w:tblPr/>
      <w:tcPr>
        <w:tcBorders>
          <w:top w:val="double" w:sz="4" w:space="0" w:color="FFFFFF" w:themeColor="accent5"/>
        </w:tcBorders>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customStyle="1" w:styleId="ListTable6ColorfulAccent6">
    <w:name w:val="List Table 6 Colorful Accent 6"/>
    <w:basedOn w:val="Tabelanormal"/>
    <w:uiPriority w:val="51"/>
    <w:rsid w:val="00B73FD2"/>
    <w:pPr>
      <w:spacing w:after="0" w:line="240" w:lineRule="auto"/>
    </w:pPr>
    <w:rPr>
      <w:color w:val="BFBFBF" w:themeColor="accent6" w:themeShade="BF"/>
    </w:rPr>
    <w:tblPr>
      <w:tblStyleRowBandSize w:val="1"/>
      <w:tblStyleColBandSize w:val="1"/>
      <w:tblInd w:w="0" w:type="dxa"/>
      <w:tblBorders>
        <w:top w:val="single" w:sz="4" w:space="0" w:color="FFFFFF" w:themeColor="accent6"/>
        <w:bottom w:val="single" w:sz="4" w:space="0" w:color="FFFFFF" w:themeColor="accent6"/>
      </w:tblBorders>
      <w:tblCellMar>
        <w:top w:w="0" w:type="dxa"/>
        <w:left w:w="108" w:type="dxa"/>
        <w:bottom w:w="0" w:type="dxa"/>
        <w:right w:w="108" w:type="dxa"/>
      </w:tblCellMar>
    </w:tblPr>
    <w:tblStylePr w:type="firstRow">
      <w:rPr>
        <w:b/>
        <w:bCs/>
      </w:rPr>
      <w:tblPr/>
      <w:tcPr>
        <w:tcBorders>
          <w:bottom w:val="single" w:sz="4" w:space="0" w:color="FFFFFF" w:themeColor="accent6"/>
        </w:tcBorders>
      </w:tcPr>
    </w:tblStylePr>
    <w:tblStylePr w:type="lastRow">
      <w:rPr>
        <w:b/>
        <w:bCs/>
      </w:rPr>
      <w:tblPr/>
      <w:tcPr>
        <w:tcBorders>
          <w:top w:val="double" w:sz="4" w:space="0" w:color="FFFFFF" w:themeColor="accent6"/>
        </w:tcBorders>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customStyle="1" w:styleId="ListTable7Colorful">
    <w:name w:val="List Table 7 Colorful"/>
    <w:basedOn w:val="Tabelanormal"/>
    <w:uiPriority w:val="52"/>
    <w:rsid w:val="00B73FD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
    <w:name w:val="List Table 7 Colorful Accent 1"/>
    <w:basedOn w:val="Tabelanormal"/>
    <w:uiPriority w:val="52"/>
    <w:rsid w:val="00B73FD2"/>
    <w:pPr>
      <w:spacing w:after="0" w:line="240" w:lineRule="auto"/>
    </w:pPr>
    <w:rPr>
      <w:color w:val="381212" w:themeColor="accent1"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4B1919"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1919"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1919"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1919" w:themeColor="accent1"/>
        </w:tcBorders>
        <w:shd w:val="clear" w:color="auto" w:fill="FFFFFF" w:themeFill="background1"/>
      </w:tcPr>
    </w:tblStylePr>
    <w:tblStylePr w:type="band1Vert">
      <w:tblPr/>
      <w:tcPr>
        <w:shd w:val="clear" w:color="auto" w:fill="EAC1C1" w:themeFill="accent1" w:themeFillTint="33"/>
      </w:tcPr>
    </w:tblStylePr>
    <w:tblStylePr w:type="band1Horz">
      <w:tblPr/>
      <w:tcPr>
        <w:shd w:val="clear" w:color="auto" w:fill="EAC1C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
    <w:name w:val="List Table 7 Colorful Accent 2"/>
    <w:basedOn w:val="Tabelanormal"/>
    <w:uiPriority w:val="52"/>
    <w:rsid w:val="00B73FD2"/>
    <w:pPr>
      <w:spacing w:after="0" w:line="240" w:lineRule="auto"/>
    </w:pPr>
    <w:rPr>
      <w:color w:val="FFC20C" w:themeColor="accent2"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FFD966"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D966"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D966"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D966" w:themeColor="accent2"/>
        </w:tcBorders>
        <w:shd w:val="clear" w:color="auto" w:fill="FFFFFF" w:themeFill="background1"/>
      </w:tcPr>
    </w:tblStylePr>
    <w:tblStylePr w:type="band1Vert">
      <w:tblPr/>
      <w:tcPr>
        <w:shd w:val="clear" w:color="auto" w:fill="FFF7E0" w:themeFill="accent2" w:themeFillTint="33"/>
      </w:tcPr>
    </w:tblStylePr>
    <w:tblStylePr w:type="band1Horz">
      <w:tblPr/>
      <w:tcPr>
        <w:shd w:val="clear" w:color="auto" w:fill="FFF7E0"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
    <w:name w:val="List Table 7 Colorful Accent 3"/>
    <w:basedOn w:val="Tabelanormal"/>
    <w:uiPriority w:val="52"/>
    <w:rsid w:val="00B73FD2"/>
    <w:pPr>
      <w:spacing w:after="0" w:line="240" w:lineRule="auto"/>
    </w:pPr>
    <w:rPr>
      <w:color w:val="49B3A1" w:themeColor="accent3"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85CDC1"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CDC1"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CDC1"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CDC1" w:themeColor="accent3"/>
        </w:tcBorders>
        <w:shd w:val="clear" w:color="auto" w:fill="FFFFFF" w:themeFill="background1"/>
      </w:tcPr>
    </w:tblStylePr>
    <w:tblStylePr w:type="band1Vert">
      <w:tblPr/>
      <w:tcPr>
        <w:shd w:val="clear" w:color="auto" w:fill="E6F5F2" w:themeFill="accent3" w:themeFillTint="33"/>
      </w:tcPr>
    </w:tblStylePr>
    <w:tblStylePr w:type="band1Horz">
      <w:tblPr/>
      <w:tcPr>
        <w:shd w:val="clear" w:color="auto" w:fill="E6F5F2"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
    <w:name w:val="List Table 7 Colorful Accent 4"/>
    <w:basedOn w:val="Tabelanormal"/>
    <w:uiPriority w:val="52"/>
    <w:rsid w:val="00B73FD2"/>
    <w:pPr>
      <w:spacing w:after="0" w:line="240" w:lineRule="auto"/>
    </w:pPr>
    <w:rPr>
      <w:color w:val="2C2A2A" w:themeColor="accent4"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3B3838"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3B3838"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3B3838"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3B3838" w:themeColor="accent4"/>
        </w:tcBorders>
        <w:shd w:val="clear" w:color="auto" w:fill="FFFFFF" w:themeFill="background1"/>
      </w:tcPr>
    </w:tblStylePr>
    <w:tblStylePr w:type="band1Vert">
      <w:tblPr/>
      <w:tcPr>
        <w:shd w:val="clear" w:color="auto" w:fill="D8D6D6" w:themeFill="accent4" w:themeFillTint="33"/>
      </w:tcPr>
    </w:tblStylePr>
    <w:tblStylePr w:type="band1Horz">
      <w:tblPr/>
      <w:tcPr>
        <w:shd w:val="clear" w:color="auto" w:fill="D8D6D6"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
    <w:name w:val="List Table 7 Colorful Accent 5"/>
    <w:basedOn w:val="Tabelanormal"/>
    <w:uiPriority w:val="52"/>
    <w:rsid w:val="00B73FD2"/>
    <w:pPr>
      <w:spacing w:after="0" w:line="240" w:lineRule="auto"/>
    </w:pPr>
    <w:rPr>
      <w:color w:val="BFBFBF" w:themeColor="accent5"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FFFFF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FFF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FFF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FFFF" w:themeColor="accent5"/>
        </w:tcBorders>
        <w:shd w:val="clear" w:color="auto" w:fill="FFFFFF" w:themeFill="background1"/>
      </w:tcPr>
    </w:tblStylePr>
    <w:tblStylePr w:type="band1Vert">
      <w:tblPr/>
      <w:tcPr>
        <w:shd w:val="clear" w:color="auto" w:fill="FFFFFF" w:themeFill="accent5" w:themeFillTint="33"/>
      </w:tcPr>
    </w:tblStylePr>
    <w:tblStylePr w:type="band1Horz">
      <w:tblPr/>
      <w:tcPr>
        <w:shd w:val="clear" w:color="auto" w:fill="FFFFF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
    <w:name w:val="List Table 7 Colorful Accent 6"/>
    <w:basedOn w:val="Tabelanormal"/>
    <w:uiPriority w:val="52"/>
    <w:rsid w:val="00B73FD2"/>
    <w:pPr>
      <w:spacing w:after="0" w:line="240" w:lineRule="auto"/>
    </w:pPr>
    <w:rPr>
      <w:color w:val="BFBFBF" w:themeColor="accent6"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FFFFFF"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FFFF"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FFFF"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FFFF" w:themeColor="accent6"/>
        </w:tcBorders>
        <w:shd w:val="clear" w:color="auto" w:fill="FFFFFF" w:themeFill="background1"/>
      </w:tcPr>
    </w:tblStylePr>
    <w:tblStylePr w:type="band1Vert">
      <w:tblPr/>
      <w:tcPr>
        <w:shd w:val="clear" w:color="auto" w:fill="FFFFFF" w:themeFill="accent6" w:themeFillTint="33"/>
      </w:tcPr>
    </w:tblStylePr>
    <w:tblStylePr w:type="band1Horz">
      <w:tblPr/>
      <w:tcPr>
        <w:shd w:val="clear" w:color="auto" w:fill="FFFFFF"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extodemacro">
    <w:name w:val="macro"/>
    <w:link w:val="TextodemacroChar"/>
    <w:uiPriority w:val="99"/>
    <w:semiHidden/>
    <w:unhideWhenUsed/>
    <w:rsid w:val="00B73FD2"/>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cs="Arial"/>
      <w:kern w:val="16"/>
      <w14:ligatures w14:val="standardContextual"/>
      <w14:numForm w14:val="oldStyle"/>
      <w14:numSpacing w14:val="proportional"/>
      <w14:cntxtAlts/>
    </w:rPr>
  </w:style>
  <w:style w:type="character" w:customStyle="1" w:styleId="TextodemacroChar">
    <w:name w:val="Texto de macro Char"/>
    <w:basedOn w:val="Fontepargpadro"/>
    <w:link w:val="Textodemacro"/>
    <w:uiPriority w:val="99"/>
    <w:semiHidden/>
    <w:rsid w:val="00B73FD2"/>
    <w:rPr>
      <w:rFonts w:ascii="Consolas" w:hAnsi="Consolas" w:cs="Arial"/>
      <w:kern w:val="16"/>
      <w14:ligatures w14:val="standardContextual"/>
      <w14:numForm w14:val="oldStyle"/>
      <w14:numSpacing w14:val="proportional"/>
      <w14:cntxtAlts/>
    </w:rPr>
  </w:style>
  <w:style w:type="table" w:styleId="GradeMdia1">
    <w:name w:val="Medium Grid 1"/>
    <w:basedOn w:val="Tabelanormal"/>
    <w:uiPriority w:val="67"/>
    <w:semiHidden/>
    <w:unhideWhenUsed/>
    <w:rsid w:val="00B73FD2"/>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adeMdia1-nfase1">
    <w:name w:val="Medium Grid 1 Accent 1"/>
    <w:basedOn w:val="Tabelanormal"/>
    <w:uiPriority w:val="67"/>
    <w:semiHidden/>
    <w:unhideWhenUsed/>
    <w:rsid w:val="00B73FD2"/>
    <w:pPr>
      <w:spacing w:after="0" w:line="240" w:lineRule="auto"/>
    </w:pPr>
    <w:tblPr>
      <w:tblStyleRowBandSize w:val="1"/>
      <w:tblStyleColBandSize w:val="1"/>
      <w:tblInd w:w="0" w:type="dxa"/>
      <w:tblBorders>
        <w:top w:val="single" w:sz="8" w:space="0" w:color="983232" w:themeColor="accent1" w:themeTint="BF"/>
        <w:left w:val="single" w:sz="8" w:space="0" w:color="983232" w:themeColor="accent1" w:themeTint="BF"/>
        <w:bottom w:val="single" w:sz="8" w:space="0" w:color="983232" w:themeColor="accent1" w:themeTint="BF"/>
        <w:right w:val="single" w:sz="8" w:space="0" w:color="983232" w:themeColor="accent1" w:themeTint="BF"/>
        <w:insideH w:val="single" w:sz="8" w:space="0" w:color="983232" w:themeColor="accent1" w:themeTint="BF"/>
        <w:insideV w:val="single" w:sz="8" w:space="0" w:color="983232" w:themeColor="accent1" w:themeTint="BF"/>
      </w:tblBorders>
      <w:tblCellMar>
        <w:top w:w="0" w:type="dxa"/>
        <w:left w:w="108" w:type="dxa"/>
        <w:bottom w:w="0" w:type="dxa"/>
        <w:right w:w="108" w:type="dxa"/>
      </w:tblCellMar>
    </w:tblPr>
    <w:tcPr>
      <w:shd w:val="clear" w:color="auto" w:fill="E5B3B3" w:themeFill="accent1" w:themeFillTint="3F"/>
    </w:tcPr>
    <w:tblStylePr w:type="firstRow">
      <w:rPr>
        <w:b/>
        <w:bCs/>
      </w:rPr>
    </w:tblStylePr>
    <w:tblStylePr w:type="lastRow">
      <w:rPr>
        <w:b/>
        <w:bCs/>
      </w:rPr>
      <w:tblPr/>
      <w:tcPr>
        <w:tcBorders>
          <w:top w:val="single" w:sz="18" w:space="0" w:color="983232" w:themeColor="accent1" w:themeTint="BF"/>
        </w:tcBorders>
      </w:tcPr>
    </w:tblStylePr>
    <w:tblStylePr w:type="firstCol">
      <w:rPr>
        <w:b/>
        <w:bCs/>
      </w:rPr>
    </w:tblStylePr>
    <w:tblStylePr w:type="lastCol">
      <w:rPr>
        <w:b/>
        <w:bCs/>
      </w:rPr>
    </w:tblStylePr>
    <w:tblStylePr w:type="band1Vert">
      <w:tblPr/>
      <w:tcPr>
        <w:shd w:val="clear" w:color="auto" w:fill="CC6565" w:themeFill="accent1" w:themeFillTint="7F"/>
      </w:tcPr>
    </w:tblStylePr>
    <w:tblStylePr w:type="band1Horz">
      <w:tblPr/>
      <w:tcPr>
        <w:shd w:val="clear" w:color="auto" w:fill="CC6565" w:themeFill="accent1" w:themeFillTint="7F"/>
      </w:tcPr>
    </w:tblStylePr>
  </w:style>
  <w:style w:type="table" w:styleId="GradeMdia1-nfase2">
    <w:name w:val="Medium Grid 1 Accent 2"/>
    <w:basedOn w:val="Tabelanormal"/>
    <w:uiPriority w:val="67"/>
    <w:semiHidden/>
    <w:unhideWhenUsed/>
    <w:rsid w:val="00B73FD2"/>
    <w:pPr>
      <w:spacing w:after="0" w:line="240" w:lineRule="auto"/>
    </w:pPr>
    <w:tblPr>
      <w:tblStyleRowBandSize w:val="1"/>
      <w:tblStyleColBandSize w:val="1"/>
      <w:tblInd w:w="0" w:type="dxa"/>
      <w:tblBorders>
        <w:top w:val="single" w:sz="8" w:space="0" w:color="FFE28C" w:themeColor="accent2" w:themeTint="BF"/>
        <w:left w:val="single" w:sz="8" w:space="0" w:color="FFE28C" w:themeColor="accent2" w:themeTint="BF"/>
        <w:bottom w:val="single" w:sz="8" w:space="0" w:color="FFE28C" w:themeColor="accent2" w:themeTint="BF"/>
        <w:right w:val="single" w:sz="8" w:space="0" w:color="FFE28C" w:themeColor="accent2" w:themeTint="BF"/>
        <w:insideH w:val="single" w:sz="8" w:space="0" w:color="FFE28C" w:themeColor="accent2" w:themeTint="BF"/>
        <w:insideV w:val="single" w:sz="8" w:space="0" w:color="FFE28C" w:themeColor="accent2" w:themeTint="BF"/>
      </w:tblBorders>
      <w:tblCellMar>
        <w:top w:w="0" w:type="dxa"/>
        <w:left w:w="108" w:type="dxa"/>
        <w:bottom w:w="0" w:type="dxa"/>
        <w:right w:w="108" w:type="dxa"/>
      </w:tblCellMar>
    </w:tblPr>
    <w:tcPr>
      <w:shd w:val="clear" w:color="auto" w:fill="FFF5D9" w:themeFill="accent2" w:themeFillTint="3F"/>
    </w:tcPr>
    <w:tblStylePr w:type="firstRow">
      <w:rPr>
        <w:b/>
        <w:bCs/>
      </w:rPr>
    </w:tblStylePr>
    <w:tblStylePr w:type="lastRow">
      <w:rPr>
        <w:b/>
        <w:bCs/>
      </w:rPr>
      <w:tblPr/>
      <w:tcPr>
        <w:tcBorders>
          <w:top w:val="single" w:sz="18" w:space="0" w:color="FFE28C" w:themeColor="accent2" w:themeTint="BF"/>
        </w:tcBorders>
      </w:tcPr>
    </w:tblStylePr>
    <w:tblStylePr w:type="firstCol">
      <w:rPr>
        <w:b/>
        <w:bCs/>
      </w:rPr>
    </w:tblStylePr>
    <w:tblStylePr w:type="lastCol">
      <w:rPr>
        <w:b/>
        <w:bCs/>
      </w:rPr>
    </w:tblStylePr>
    <w:tblStylePr w:type="band1Vert">
      <w:tblPr/>
      <w:tcPr>
        <w:shd w:val="clear" w:color="auto" w:fill="FFEBB2" w:themeFill="accent2" w:themeFillTint="7F"/>
      </w:tcPr>
    </w:tblStylePr>
    <w:tblStylePr w:type="band1Horz">
      <w:tblPr/>
      <w:tcPr>
        <w:shd w:val="clear" w:color="auto" w:fill="FFEBB2" w:themeFill="accent2" w:themeFillTint="7F"/>
      </w:tcPr>
    </w:tblStylePr>
  </w:style>
  <w:style w:type="table" w:styleId="GradeMdia1-nfase3">
    <w:name w:val="Medium Grid 1 Accent 3"/>
    <w:basedOn w:val="Tabelanormal"/>
    <w:uiPriority w:val="67"/>
    <w:semiHidden/>
    <w:unhideWhenUsed/>
    <w:rsid w:val="00B73FD2"/>
    <w:pPr>
      <w:spacing w:after="0" w:line="240" w:lineRule="auto"/>
    </w:pPr>
    <w:tblPr>
      <w:tblStyleRowBandSize w:val="1"/>
      <w:tblStyleColBandSize w:val="1"/>
      <w:tblInd w:w="0" w:type="dxa"/>
      <w:tblBorders>
        <w:top w:val="single" w:sz="8" w:space="0" w:color="A3D9D0" w:themeColor="accent3" w:themeTint="BF"/>
        <w:left w:val="single" w:sz="8" w:space="0" w:color="A3D9D0" w:themeColor="accent3" w:themeTint="BF"/>
        <w:bottom w:val="single" w:sz="8" w:space="0" w:color="A3D9D0" w:themeColor="accent3" w:themeTint="BF"/>
        <w:right w:val="single" w:sz="8" w:space="0" w:color="A3D9D0" w:themeColor="accent3" w:themeTint="BF"/>
        <w:insideH w:val="single" w:sz="8" w:space="0" w:color="A3D9D0" w:themeColor="accent3" w:themeTint="BF"/>
        <w:insideV w:val="single" w:sz="8" w:space="0" w:color="A3D9D0" w:themeColor="accent3" w:themeTint="BF"/>
      </w:tblBorders>
      <w:tblCellMar>
        <w:top w:w="0" w:type="dxa"/>
        <w:left w:w="108" w:type="dxa"/>
        <w:bottom w:w="0" w:type="dxa"/>
        <w:right w:w="108" w:type="dxa"/>
      </w:tblCellMar>
    </w:tblPr>
    <w:tcPr>
      <w:shd w:val="clear" w:color="auto" w:fill="E0F2EF" w:themeFill="accent3" w:themeFillTint="3F"/>
    </w:tcPr>
    <w:tblStylePr w:type="firstRow">
      <w:rPr>
        <w:b/>
        <w:bCs/>
      </w:rPr>
    </w:tblStylePr>
    <w:tblStylePr w:type="lastRow">
      <w:rPr>
        <w:b/>
        <w:bCs/>
      </w:rPr>
      <w:tblPr/>
      <w:tcPr>
        <w:tcBorders>
          <w:top w:val="single" w:sz="18" w:space="0" w:color="A3D9D0" w:themeColor="accent3" w:themeTint="BF"/>
        </w:tcBorders>
      </w:tcPr>
    </w:tblStylePr>
    <w:tblStylePr w:type="firstCol">
      <w:rPr>
        <w:b/>
        <w:bCs/>
      </w:rPr>
    </w:tblStylePr>
    <w:tblStylePr w:type="lastCol">
      <w:rPr>
        <w:b/>
        <w:bCs/>
      </w:rPr>
    </w:tblStylePr>
    <w:tblStylePr w:type="band1Vert">
      <w:tblPr/>
      <w:tcPr>
        <w:shd w:val="clear" w:color="auto" w:fill="C2E6E0" w:themeFill="accent3" w:themeFillTint="7F"/>
      </w:tcPr>
    </w:tblStylePr>
    <w:tblStylePr w:type="band1Horz">
      <w:tblPr/>
      <w:tcPr>
        <w:shd w:val="clear" w:color="auto" w:fill="C2E6E0" w:themeFill="accent3" w:themeFillTint="7F"/>
      </w:tcPr>
    </w:tblStylePr>
  </w:style>
  <w:style w:type="table" w:styleId="GradeMdia1-nfase4">
    <w:name w:val="Medium Grid 1 Accent 4"/>
    <w:basedOn w:val="Tabelanormal"/>
    <w:uiPriority w:val="67"/>
    <w:semiHidden/>
    <w:unhideWhenUsed/>
    <w:rsid w:val="00B73FD2"/>
    <w:pPr>
      <w:spacing w:after="0" w:line="240" w:lineRule="auto"/>
    </w:pPr>
    <w:tblPr>
      <w:tblStyleRowBandSize w:val="1"/>
      <w:tblStyleColBandSize w:val="1"/>
      <w:tblInd w:w="0" w:type="dxa"/>
      <w:tblBorders>
        <w:top w:val="single" w:sz="8" w:space="0" w:color="6D6868" w:themeColor="accent4" w:themeTint="BF"/>
        <w:left w:val="single" w:sz="8" w:space="0" w:color="6D6868" w:themeColor="accent4" w:themeTint="BF"/>
        <w:bottom w:val="single" w:sz="8" w:space="0" w:color="6D6868" w:themeColor="accent4" w:themeTint="BF"/>
        <w:right w:val="single" w:sz="8" w:space="0" w:color="6D6868" w:themeColor="accent4" w:themeTint="BF"/>
        <w:insideH w:val="single" w:sz="8" w:space="0" w:color="6D6868" w:themeColor="accent4" w:themeTint="BF"/>
        <w:insideV w:val="single" w:sz="8" w:space="0" w:color="6D6868" w:themeColor="accent4" w:themeTint="BF"/>
      </w:tblBorders>
      <w:tblCellMar>
        <w:top w:w="0" w:type="dxa"/>
        <w:left w:w="108" w:type="dxa"/>
        <w:bottom w:w="0" w:type="dxa"/>
        <w:right w:w="108" w:type="dxa"/>
      </w:tblCellMar>
    </w:tblPr>
    <w:tcPr>
      <w:shd w:val="clear" w:color="auto" w:fill="CFCCCC" w:themeFill="accent4" w:themeFillTint="3F"/>
    </w:tcPr>
    <w:tblStylePr w:type="firstRow">
      <w:rPr>
        <w:b/>
        <w:bCs/>
      </w:rPr>
    </w:tblStylePr>
    <w:tblStylePr w:type="lastRow">
      <w:rPr>
        <w:b/>
        <w:bCs/>
      </w:rPr>
      <w:tblPr/>
      <w:tcPr>
        <w:tcBorders>
          <w:top w:val="single" w:sz="18" w:space="0" w:color="6D6868" w:themeColor="accent4" w:themeTint="BF"/>
        </w:tcBorders>
      </w:tcPr>
    </w:tblStylePr>
    <w:tblStylePr w:type="firstCol">
      <w:rPr>
        <w:b/>
        <w:bCs/>
      </w:rPr>
    </w:tblStylePr>
    <w:tblStylePr w:type="lastCol">
      <w:rPr>
        <w:b/>
        <w:bCs/>
      </w:rPr>
    </w:tblStylePr>
    <w:tblStylePr w:type="band1Vert">
      <w:tblPr/>
      <w:tcPr>
        <w:shd w:val="clear" w:color="auto" w:fill="9F9999" w:themeFill="accent4" w:themeFillTint="7F"/>
      </w:tcPr>
    </w:tblStylePr>
    <w:tblStylePr w:type="band1Horz">
      <w:tblPr/>
      <w:tcPr>
        <w:shd w:val="clear" w:color="auto" w:fill="9F9999" w:themeFill="accent4" w:themeFillTint="7F"/>
      </w:tcPr>
    </w:tblStylePr>
  </w:style>
  <w:style w:type="table" w:styleId="GradeMdia1-nfase5">
    <w:name w:val="Medium Grid 1 Accent 5"/>
    <w:basedOn w:val="Tabelanormal"/>
    <w:uiPriority w:val="67"/>
    <w:semiHidden/>
    <w:unhideWhenUsed/>
    <w:rsid w:val="00B73FD2"/>
    <w:pPr>
      <w:spacing w:after="0" w:line="240" w:lineRule="auto"/>
    </w:pPr>
    <w:tblPr>
      <w:tblStyleRowBandSize w:val="1"/>
      <w:tblStyleColBandSize w:val="1"/>
      <w:tblInd w:w="0" w:type="dxa"/>
      <w:tblBorders>
        <w:top w:val="single" w:sz="8" w:space="0" w:color="FFFFFF" w:themeColor="accent5" w:themeTint="BF"/>
        <w:left w:val="single" w:sz="8" w:space="0" w:color="FFFFFF" w:themeColor="accent5" w:themeTint="BF"/>
        <w:bottom w:val="single" w:sz="8" w:space="0" w:color="FFFFFF" w:themeColor="accent5" w:themeTint="BF"/>
        <w:right w:val="single" w:sz="8" w:space="0" w:color="FFFFFF" w:themeColor="accent5" w:themeTint="BF"/>
        <w:insideH w:val="single" w:sz="8" w:space="0" w:color="FFFFFF" w:themeColor="accent5" w:themeTint="BF"/>
        <w:insideV w:val="single" w:sz="8" w:space="0" w:color="FFFFFF" w:themeColor="accent5" w:themeTint="BF"/>
      </w:tblBorders>
      <w:tblCellMar>
        <w:top w:w="0" w:type="dxa"/>
        <w:left w:w="108" w:type="dxa"/>
        <w:bottom w:w="0" w:type="dxa"/>
        <w:right w:w="108" w:type="dxa"/>
      </w:tblCellMar>
    </w:tblPr>
    <w:tcPr>
      <w:shd w:val="clear" w:color="auto" w:fill="FFFFFF" w:themeFill="accent5" w:themeFillTint="3F"/>
    </w:tcPr>
    <w:tblStylePr w:type="firstRow">
      <w:rPr>
        <w:b/>
        <w:bCs/>
      </w:rPr>
    </w:tblStylePr>
    <w:tblStylePr w:type="lastRow">
      <w:rPr>
        <w:b/>
        <w:bCs/>
      </w:rPr>
      <w:tblPr/>
      <w:tcPr>
        <w:tcBorders>
          <w:top w:val="single" w:sz="18" w:space="0" w:color="FFFFFF" w:themeColor="accent5" w:themeTint="BF"/>
        </w:tcBorders>
      </w:tcPr>
    </w:tblStylePr>
    <w:tblStylePr w:type="firstCol">
      <w:rPr>
        <w:b/>
        <w:bCs/>
      </w:rPr>
    </w:tblStylePr>
    <w:tblStylePr w:type="lastCol">
      <w:rPr>
        <w:b/>
        <w:bCs/>
      </w:rPr>
    </w:tblStylePr>
    <w:tblStylePr w:type="band1Vert">
      <w:tblPr/>
      <w:tcPr>
        <w:shd w:val="clear" w:color="auto" w:fill="FFFFFF" w:themeFill="accent5" w:themeFillTint="7F"/>
      </w:tcPr>
    </w:tblStylePr>
    <w:tblStylePr w:type="band1Horz">
      <w:tblPr/>
      <w:tcPr>
        <w:shd w:val="clear" w:color="auto" w:fill="FFFFFF" w:themeFill="accent5" w:themeFillTint="7F"/>
      </w:tcPr>
    </w:tblStylePr>
  </w:style>
  <w:style w:type="table" w:styleId="GradeMdia1-nfase6">
    <w:name w:val="Medium Grid 1 Accent 6"/>
    <w:basedOn w:val="Tabelanormal"/>
    <w:uiPriority w:val="67"/>
    <w:semiHidden/>
    <w:unhideWhenUsed/>
    <w:rsid w:val="00B73FD2"/>
    <w:pPr>
      <w:spacing w:after="0" w:line="240" w:lineRule="auto"/>
    </w:pPr>
    <w:tblPr>
      <w:tblStyleRowBandSize w:val="1"/>
      <w:tblStyleColBandSize w:val="1"/>
      <w:tblInd w:w="0" w:type="dxa"/>
      <w:tblBorders>
        <w:top w:val="single" w:sz="8" w:space="0" w:color="FFFFFF" w:themeColor="accent6" w:themeTint="BF"/>
        <w:left w:val="single" w:sz="8" w:space="0" w:color="FFFFFF" w:themeColor="accent6" w:themeTint="BF"/>
        <w:bottom w:val="single" w:sz="8" w:space="0" w:color="FFFFFF" w:themeColor="accent6" w:themeTint="BF"/>
        <w:right w:val="single" w:sz="8" w:space="0" w:color="FFFFFF" w:themeColor="accent6" w:themeTint="BF"/>
        <w:insideH w:val="single" w:sz="8" w:space="0" w:color="FFFFFF" w:themeColor="accent6" w:themeTint="BF"/>
        <w:insideV w:val="single" w:sz="8" w:space="0" w:color="FFFFFF" w:themeColor="accent6" w:themeTint="BF"/>
      </w:tblBorders>
      <w:tblCellMar>
        <w:top w:w="0" w:type="dxa"/>
        <w:left w:w="108" w:type="dxa"/>
        <w:bottom w:w="0" w:type="dxa"/>
        <w:right w:w="108" w:type="dxa"/>
      </w:tblCellMar>
    </w:tblPr>
    <w:tcPr>
      <w:shd w:val="clear" w:color="auto" w:fill="FFFFFF" w:themeFill="accent6" w:themeFillTint="3F"/>
    </w:tcPr>
    <w:tblStylePr w:type="firstRow">
      <w:rPr>
        <w:b/>
        <w:bCs/>
      </w:rPr>
    </w:tblStylePr>
    <w:tblStylePr w:type="lastRow">
      <w:rPr>
        <w:b/>
        <w:bCs/>
      </w:rPr>
      <w:tblPr/>
      <w:tcPr>
        <w:tcBorders>
          <w:top w:val="single" w:sz="18" w:space="0" w:color="FFFFFF" w:themeColor="accent6" w:themeTint="BF"/>
        </w:tcBorders>
      </w:tcPr>
    </w:tblStylePr>
    <w:tblStylePr w:type="firstCol">
      <w:rPr>
        <w:b/>
        <w:bCs/>
      </w:rPr>
    </w:tblStylePr>
    <w:tblStylePr w:type="lastCol">
      <w:rPr>
        <w:b/>
        <w:bCs/>
      </w:rPr>
    </w:tblStylePr>
    <w:tblStylePr w:type="band1Vert">
      <w:tblPr/>
      <w:tcPr>
        <w:shd w:val="clear" w:color="auto" w:fill="FFFFFF" w:themeFill="accent6" w:themeFillTint="7F"/>
      </w:tcPr>
    </w:tblStylePr>
    <w:tblStylePr w:type="band1Horz">
      <w:tblPr/>
      <w:tcPr>
        <w:shd w:val="clear" w:color="auto" w:fill="FFFFFF" w:themeFill="accent6" w:themeFillTint="7F"/>
      </w:tcPr>
    </w:tblStylePr>
  </w:style>
  <w:style w:type="table" w:styleId="GradeMdia2">
    <w:name w:val="Medium Grid 2"/>
    <w:basedOn w:val="Tabelanormal"/>
    <w:uiPriority w:val="68"/>
    <w:semiHidden/>
    <w:unhideWhenUsed/>
    <w:rsid w:val="00B73FD2"/>
    <w:pPr>
      <w:spacing w:after="0" w:line="240" w:lineRule="auto"/>
    </w:pPr>
    <w:rPr>
      <w:rFonts w:eastAsiaTheme="majorEastAsia"/>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adeMdia2-nfase1">
    <w:name w:val="Medium Grid 2 Accent 1"/>
    <w:basedOn w:val="Tabelanormal"/>
    <w:uiPriority w:val="68"/>
    <w:semiHidden/>
    <w:unhideWhenUsed/>
    <w:rsid w:val="00B73FD2"/>
    <w:pPr>
      <w:spacing w:after="0" w:line="240" w:lineRule="auto"/>
    </w:pPr>
    <w:rPr>
      <w:rFonts w:eastAsiaTheme="majorEastAsia"/>
      <w:color w:val="000000" w:themeColor="text1"/>
    </w:rPr>
    <w:tblPr>
      <w:tblStyleRowBandSize w:val="1"/>
      <w:tblStyleColBandSize w:val="1"/>
      <w:tblInd w:w="0" w:type="dxa"/>
      <w:tblBorders>
        <w:top w:val="single" w:sz="8" w:space="0" w:color="4B1919" w:themeColor="accent1"/>
        <w:left w:val="single" w:sz="8" w:space="0" w:color="4B1919" w:themeColor="accent1"/>
        <w:bottom w:val="single" w:sz="8" w:space="0" w:color="4B1919" w:themeColor="accent1"/>
        <w:right w:val="single" w:sz="8" w:space="0" w:color="4B1919" w:themeColor="accent1"/>
        <w:insideH w:val="single" w:sz="8" w:space="0" w:color="4B1919" w:themeColor="accent1"/>
        <w:insideV w:val="single" w:sz="8" w:space="0" w:color="4B1919" w:themeColor="accent1"/>
      </w:tblBorders>
      <w:tblCellMar>
        <w:top w:w="0" w:type="dxa"/>
        <w:left w:w="108" w:type="dxa"/>
        <w:bottom w:w="0" w:type="dxa"/>
        <w:right w:w="108" w:type="dxa"/>
      </w:tblCellMar>
    </w:tblPr>
    <w:tcPr>
      <w:shd w:val="clear" w:color="auto" w:fill="E5B3B3" w:themeFill="accent1" w:themeFillTint="3F"/>
    </w:tcPr>
    <w:tblStylePr w:type="firstRow">
      <w:rPr>
        <w:b/>
        <w:bCs/>
        <w:color w:val="000000" w:themeColor="text1"/>
      </w:rPr>
      <w:tblPr/>
      <w:tcPr>
        <w:shd w:val="clear" w:color="auto" w:fill="F5E0E0"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C1C1" w:themeFill="accent1" w:themeFillTint="33"/>
      </w:tcPr>
    </w:tblStylePr>
    <w:tblStylePr w:type="band1Vert">
      <w:tblPr/>
      <w:tcPr>
        <w:shd w:val="clear" w:color="auto" w:fill="CC6565" w:themeFill="accent1" w:themeFillTint="7F"/>
      </w:tcPr>
    </w:tblStylePr>
    <w:tblStylePr w:type="band1Horz">
      <w:tblPr/>
      <w:tcPr>
        <w:tcBorders>
          <w:insideH w:val="single" w:sz="6" w:space="0" w:color="4B1919" w:themeColor="accent1"/>
          <w:insideV w:val="single" w:sz="6" w:space="0" w:color="4B1919" w:themeColor="accent1"/>
        </w:tcBorders>
        <w:shd w:val="clear" w:color="auto" w:fill="CC6565" w:themeFill="accent1" w:themeFillTint="7F"/>
      </w:tcPr>
    </w:tblStylePr>
    <w:tblStylePr w:type="nwCell">
      <w:tblPr/>
      <w:tcPr>
        <w:shd w:val="clear" w:color="auto" w:fill="FFFFFF" w:themeFill="background1"/>
      </w:tcPr>
    </w:tblStylePr>
  </w:style>
  <w:style w:type="table" w:styleId="GradeMdia2-nfase2">
    <w:name w:val="Medium Grid 2 Accent 2"/>
    <w:basedOn w:val="Tabelanormal"/>
    <w:uiPriority w:val="68"/>
    <w:semiHidden/>
    <w:unhideWhenUsed/>
    <w:rsid w:val="00B73FD2"/>
    <w:pPr>
      <w:spacing w:after="0" w:line="240" w:lineRule="auto"/>
    </w:pPr>
    <w:rPr>
      <w:rFonts w:eastAsiaTheme="majorEastAsia"/>
      <w:color w:val="000000" w:themeColor="text1"/>
    </w:rPr>
    <w:tblPr>
      <w:tblStyleRowBandSize w:val="1"/>
      <w:tblStyleColBandSize w:val="1"/>
      <w:tblInd w:w="0" w:type="dxa"/>
      <w:tblBorders>
        <w:top w:val="single" w:sz="8" w:space="0" w:color="FFD966" w:themeColor="accent2"/>
        <w:left w:val="single" w:sz="8" w:space="0" w:color="FFD966" w:themeColor="accent2"/>
        <w:bottom w:val="single" w:sz="8" w:space="0" w:color="FFD966" w:themeColor="accent2"/>
        <w:right w:val="single" w:sz="8" w:space="0" w:color="FFD966" w:themeColor="accent2"/>
        <w:insideH w:val="single" w:sz="8" w:space="0" w:color="FFD966" w:themeColor="accent2"/>
        <w:insideV w:val="single" w:sz="8" w:space="0" w:color="FFD966" w:themeColor="accent2"/>
      </w:tblBorders>
      <w:tblCellMar>
        <w:top w:w="0" w:type="dxa"/>
        <w:left w:w="108" w:type="dxa"/>
        <w:bottom w:w="0" w:type="dxa"/>
        <w:right w:w="108" w:type="dxa"/>
      </w:tblCellMar>
    </w:tblPr>
    <w:tcPr>
      <w:shd w:val="clear" w:color="auto" w:fill="FFF5D9" w:themeFill="accent2" w:themeFillTint="3F"/>
    </w:tcPr>
    <w:tblStylePr w:type="firstRow">
      <w:rPr>
        <w:b/>
        <w:bCs/>
        <w:color w:val="000000" w:themeColor="text1"/>
      </w:rPr>
      <w:tblPr/>
      <w:tcPr>
        <w:shd w:val="clear" w:color="auto" w:fill="FFFBF0"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7E0" w:themeFill="accent2" w:themeFillTint="33"/>
      </w:tcPr>
    </w:tblStylePr>
    <w:tblStylePr w:type="band1Vert">
      <w:tblPr/>
      <w:tcPr>
        <w:shd w:val="clear" w:color="auto" w:fill="FFEBB2" w:themeFill="accent2" w:themeFillTint="7F"/>
      </w:tcPr>
    </w:tblStylePr>
    <w:tblStylePr w:type="band1Horz">
      <w:tblPr/>
      <w:tcPr>
        <w:tcBorders>
          <w:insideH w:val="single" w:sz="6" w:space="0" w:color="FFD966" w:themeColor="accent2"/>
          <w:insideV w:val="single" w:sz="6" w:space="0" w:color="FFD966" w:themeColor="accent2"/>
        </w:tcBorders>
        <w:shd w:val="clear" w:color="auto" w:fill="FFEBB2" w:themeFill="accent2" w:themeFillTint="7F"/>
      </w:tcPr>
    </w:tblStylePr>
    <w:tblStylePr w:type="nwCell">
      <w:tblPr/>
      <w:tcPr>
        <w:shd w:val="clear" w:color="auto" w:fill="FFFFFF" w:themeFill="background1"/>
      </w:tcPr>
    </w:tblStylePr>
  </w:style>
  <w:style w:type="table" w:styleId="GradeMdia2-nfase3">
    <w:name w:val="Medium Grid 2 Accent 3"/>
    <w:basedOn w:val="Tabelanormal"/>
    <w:uiPriority w:val="68"/>
    <w:semiHidden/>
    <w:unhideWhenUsed/>
    <w:rsid w:val="00B73FD2"/>
    <w:pPr>
      <w:spacing w:after="0" w:line="240" w:lineRule="auto"/>
    </w:pPr>
    <w:rPr>
      <w:rFonts w:eastAsiaTheme="majorEastAsia"/>
      <w:color w:val="000000" w:themeColor="text1"/>
    </w:rPr>
    <w:tblPr>
      <w:tblStyleRowBandSize w:val="1"/>
      <w:tblStyleColBandSize w:val="1"/>
      <w:tblInd w:w="0" w:type="dxa"/>
      <w:tblBorders>
        <w:top w:val="single" w:sz="8" w:space="0" w:color="85CDC1" w:themeColor="accent3"/>
        <w:left w:val="single" w:sz="8" w:space="0" w:color="85CDC1" w:themeColor="accent3"/>
        <w:bottom w:val="single" w:sz="8" w:space="0" w:color="85CDC1" w:themeColor="accent3"/>
        <w:right w:val="single" w:sz="8" w:space="0" w:color="85CDC1" w:themeColor="accent3"/>
        <w:insideH w:val="single" w:sz="8" w:space="0" w:color="85CDC1" w:themeColor="accent3"/>
        <w:insideV w:val="single" w:sz="8" w:space="0" w:color="85CDC1" w:themeColor="accent3"/>
      </w:tblBorders>
      <w:tblCellMar>
        <w:top w:w="0" w:type="dxa"/>
        <w:left w:w="108" w:type="dxa"/>
        <w:bottom w:w="0" w:type="dxa"/>
        <w:right w:w="108" w:type="dxa"/>
      </w:tblCellMar>
    </w:tblPr>
    <w:tcPr>
      <w:shd w:val="clear" w:color="auto" w:fill="E0F2EF" w:themeFill="accent3" w:themeFillTint="3F"/>
    </w:tcPr>
    <w:tblStylePr w:type="firstRow">
      <w:rPr>
        <w:b/>
        <w:bCs/>
        <w:color w:val="000000" w:themeColor="text1"/>
      </w:rPr>
      <w:tblPr/>
      <w:tcPr>
        <w:shd w:val="clear" w:color="auto" w:fill="F2FAF8"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F5F2" w:themeFill="accent3" w:themeFillTint="33"/>
      </w:tcPr>
    </w:tblStylePr>
    <w:tblStylePr w:type="band1Vert">
      <w:tblPr/>
      <w:tcPr>
        <w:shd w:val="clear" w:color="auto" w:fill="C2E6E0" w:themeFill="accent3" w:themeFillTint="7F"/>
      </w:tcPr>
    </w:tblStylePr>
    <w:tblStylePr w:type="band1Horz">
      <w:tblPr/>
      <w:tcPr>
        <w:tcBorders>
          <w:insideH w:val="single" w:sz="6" w:space="0" w:color="85CDC1" w:themeColor="accent3"/>
          <w:insideV w:val="single" w:sz="6" w:space="0" w:color="85CDC1" w:themeColor="accent3"/>
        </w:tcBorders>
        <w:shd w:val="clear" w:color="auto" w:fill="C2E6E0" w:themeFill="accent3" w:themeFillTint="7F"/>
      </w:tcPr>
    </w:tblStylePr>
    <w:tblStylePr w:type="nwCell">
      <w:tblPr/>
      <w:tcPr>
        <w:shd w:val="clear" w:color="auto" w:fill="FFFFFF" w:themeFill="background1"/>
      </w:tcPr>
    </w:tblStylePr>
  </w:style>
  <w:style w:type="table" w:styleId="GradeMdia2-nfase4">
    <w:name w:val="Medium Grid 2 Accent 4"/>
    <w:basedOn w:val="Tabelanormal"/>
    <w:uiPriority w:val="68"/>
    <w:semiHidden/>
    <w:unhideWhenUsed/>
    <w:rsid w:val="00B73FD2"/>
    <w:pPr>
      <w:spacing w:after="0" w:line="240" w:lineRule="auto"/>
    </w:pPr>
    <w:rPr>
      <w:rFonts w:eastAsiaTheme="majorEastAsia"/>
      <w:color w:val="000000" w:themeColor="text1"/>
    </w:rPr>
    <w:tblPr>
      <w:tblStyleRowBandSize w:val="1"/>
      <w:tblStyleColBandSize w:val="1"/>
      <w:tblInd w:w="0" w:type="dxa"/>
      <w:tblBorders>
        <w:top w:val="single" w:sz="8" w:space="0" w:color="3B3838" w:themeColor="accent4"/>
        <w:left w:val="single" w:sz="8" w:space="0" w:color="3B3838" w:themeColor="accent4"/>
        <w:bottom w:val="single" w:sz="8" w:space="0" w:color="3B3838" w:themeColor="accent4"/>
        <w:right w:val="single" w:sz="8" w:space="0" w:color="3B3838" w:themeColor="accent4"/>
        <w:insideH w:val="single" w:sz="8" w:space="0" w:color="3B3838" w:themeColor="accent4"/>
        <w:insideV w:val="single" w:sz="8" w:space="0" w:color="3B3838" w:themeColor="accent4"/>
      </w:tblBorders>
      <w:tblCellMar>
        <w:top w:w="0" w:type="dxa"/>
        <w:left w:w="108" w:type="dxa"/>
        <w:bottom w:w="0" w:type="dxa"/>
        <w:right w:w="108" w:type="dxa"/>
      </w:tblCellMar>
    </w:tblPr>
    <w:tcPr>
      <w:shd w:val="clear" w:color="auto" w:fill="CFCCCC" w:themeFill="accent4" w:themeFillTint="3F"/>
    </w:tcPr>
    <w:tblStylePr w:type="firstRow">
      <w:rPr>
        <w:b/>
        <w:bCs/>
        <w:color w:val="000000" w:themeColor="text1"/>
      </w:rPr>
      <w:tblPr/>
      <w:tcPr>
        <w:shd w:val="clear" w:color="auto" w:fill="ECEBEB"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8D6D6" w:themeFill="accent4" w:themeFillTint="33"/>
      </w:tcPr>
    </w:tblStylePr>
    <w:tblStylePr w:type="band1Vert">
      <w:tblPr/>
      <w:tcPr>
        <w:shd w:val="clear" w:color="auto" w:fill="9F9999" w:themeFill="accent4" w:themeFillTint="7F"/>
      </w:tcPr>
    </w:tblStylePr>
    <w:tblStylePr w:type="band1Horz">
      <w:tblPr/>
      <w:tcPr>
        <w:tcBorders>
          <w:insideH w:val="single" w:sz="6" w:space="0" w:color="3B3838" w:themeColor="accent4"/>
          <w:insideV w:val="single" w:sz="6" w:space="0" w:color="3B3838" w:themeColor="accent4"/>
        </w:tcBorders>
        <w:shd w:val="clear" w:color="auto" w:fill="9F9999" w:themeFill="accent4" w:themeFillTint="7F"/>
      </w:tcPr>
    </w:tblStylePr>
    <w:tblStylePr w:type="nwCell">
      <w:tblPr/>
      <w:tcPr>
        <w:shd w:val="clear" w:color="auto" w:fill="FFFFFF" w:themeFill="background1"/>
      </w:tcPr>
    </w:tblStylePr>
  </w:style>
  <w:style w:type="table" w:styleId="GradeMdia2-nfase5">
    <w:name w:val="Medium Grid 2 Accent 5"/>
    <w:basedOn w:val="Tabelanormal"/>
    <w:uiPriority w:val="68"/>
    <w:semiHidden/>
    <w:unhideWhenUsed/>
    <w:rsid w:val="00B73FD2"/>
    <w:pPr>
      <w:spacing w:after="0" w:line="240" w:lineRule="auto"/>
    </w:pPr>
    <w:rPr>
      <w:rFonts w:eastAsiaTheme="majorEastAsia"/>
      <w:color w:val="000000" w:themeColor="text1"/>
    </w:rPr>
    <w:tblPr>
      <w:tblStyleRowBandSize w:val="1"/>
      <w:tblStyleColBandSize w:val="1"/>
      <w:tblInd w:w="0" w:type="dxa"/>
      <w:tblBorders>
        <w:top w:val="single" w:sz="8" w:space="0" w:color="FFFFFF" w:themeColor="accent5"/>
        <w:left w:val="single" w:sz="8" w:space="0" w:color="FFFFFF" w:themeColor="accent5"/>
        <w:bottom w:val="single" w:sz="8" w:space="0" w:color="FFFFFF" w:themeColor="accent5"/>
        <w:right w:val="single" w:sz="8" w:space="0" w:color="FFFFFF" w:themeColor="accent5"/>
        <w:insideH w:val="single" w:sz="8" w:space="0" w:color="FFFFFF" w:themeColor="accent5"/>
        <w:insideV w:val="single" w:sz="8" w:space="0" w:color="FFFFFF" w:themeColor="accent5"/>
      </w:tblBorders>
      <w:tblCellMar>
        <w:top w:w="0" w:type="dxa"/>
        <w:left w:w="108" w:type="dxa"/>
        <w:bottom w:w="0" w:type="dxa"/>
        <w:right w:w="108" w:type="dxa"/>
      </w:tblCellMar>
    </w:tblPr>
    <w:tcPr>
      <w:shd w:val="clear" w:color="auto" w:fill="FFFFFF" w:themeFill="accent5" w:themeFillTint="3F"/>
    </w:tcPr>
    <w:tblStylePr w:type="firstRow">
      <w:rPr>
        <w:b/>
        <w:bCs/>
        <w:color w:val="000000" w:themeColor="text1"/>
      </w:rPr>
      <w:tblPr/>
      <w:tcPr>
        <w:shd w:val="clear" w:color="auto" w:fill="FFFFF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FFF" w:themeFill="accent5" w:themeFillTint="33"/>
      </w:tcPr>
    </w:tblStylePr>
    <w:tblStylePr w:type="band1Vert">
      <w:tblPr/>
      <w:tcPr>
        <w:shd w:val="clear" w:color="auto" w:fill="FFFFFF" w:themeFill="accent5" w:themeFillTint="7F"/>
      </w:tcPr>
    </w:tblStylePr>
    <w:tblStylePr w:type="band1Horz">
      <w:tblPr/>
      <w:tcPr>
        <w:tcBorders>
          <w:insideH w:val="single" w:sz="6" w:space="0" w:color="FFFFFF" w:themeColor="accent5"/>
          <w:insideV w:val="single" w:sz="6" w:space="0" w:color="FFFFFF" w:themeColor="accent5"/>
        </w:tcBorders>
        <w:shd w:val="clear" w:color="auto" w:fill="FFFFFF" w:themeFill="accent5" w:themeFillTint="7F"/>
      </w:tcPr>
    </w:tblStylePr>
    <w:tblStylePr w:type="nwCell">
      <w:tblPr/>
      <w:tcPr>
        <w:shd w:val="clear" w:color="auto" w:fill="FFFFFF" w:themeFill="background1"/>
      </w:tcPr>
    </w:tblStylePr>
  </w:style>
  <w:style w:type="table" w:styleId="GradeMdia2-nfase6">
    <w:name w:val="Medium Grid 2 Accent 6"/>
    <w:basedOn w:val="Tabelanormal"/>
    <w:uiPriority w:val="68"/>
    <w:semiHidden/>
    <w:unhideWhenUsed/>
    <w:rsid w:val="00B73FD2"/>
    <w:pPr>
      <w:spacing w:after="0" w:line="240" w:lineRule="auto"/>
    </w:pPr>
    <w:rPr>
      <w:rFonts w:eastAsiaTheme="majorEastAsia"/>
      <w:color w:val="000000" w:themeColor="text1"/>
    </w:rPr>
    <w:tblPr>
      <w:tblStyleRowBandSize w:val="1"/>
      <w:tblStyleColBandSize w:val="1"/>
      <w:tblInd w:w="0" w:type="dxa"/>
      <w:tblBorders>
        <w:top w:val="single" w:sz="8" w:space="0" w:color="FFFFFF" w:themeColor="accent6"/>
        <w:left w:val="single" w:sz="8" w:space="0" w:color="FFFFFF" w:themeColor="accent6"/>
        <w:bottom w:val="single" w:sz="8" w:space="0" w:color="FFFFFF" w:themeColor="accent6"/>
        <w:right w:val="single" w:sz="8" w:space="0" w:color="FFFFFF" w:themeColor="accent6"/>
        <w:insideH w:val="single" w:sz="8" w:space="0" w:color="FFFFFF" w:themeColor="accent6"/>
        <w:insideV w:val="single" w:sz="8" w:space="0" w:color="FFFFFF" w:themeColor="accent6"/>
      </w:tblBorders>
      <w:tblCellMar>
        <w:top w:w="0" w:type="dxa"/>
        <w:left w:w="108" w:type="dxa"/>
        <w:bottom w:w="0" w:type="dxa"/>
        <w:right w:w="108" w:type="dxa"/>
      </w:tblCellMar>
    </w:tblPr>
    <w:tcPr>
      <w:shd w:val="clear" w:color="auto" w:fill="FFFFFF" w:themeFill="accent6" w:themeFillTint="3F"/>
    </w:tcPr>
    <w:tblStylePr w:type="firstRow">
      <w:rPr>
        <w:b/>
        <w:bCs/>
        <w:color w:val="000000" w:themeColor="text1"/>
      </w:rPr>
      <w:tblPr/>
      <w:tcPr>
        <w:shd w:val="clear" w:color="auto" w:fill="FFFFFF"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FFF" w:themeFill="accent6" w:themeFillTint="33"/>
      </w:tcPr>
    </w:tblStylePr>
    <w:tblStylePr w:type="band1Vert">
      <w:tblPr/>
      <w:tcPr>
        <w:shd w:val="clear" w:color="auto" w:fill="FFFFFF" w:themeFill="accent6" w:themeFillTint="7F"/>
      </w:tcPr>
    </w:tblStylePr>
    <w:tblStylePr w:type="band1Horz">
      <w:tblPr/>
      <w:tcPr>
        <w:tcBorders>
          <w:insideH w:val="single" w:sz="6" w:space="0" w:color="FFFFFF" w:themeColor="accent6"/>
          <w:insideV w:val="single" w:sz="6" w:space="0" w:color="FFFFFF" w:themeColor="accent6"/>
        </w:tcBorders>
        <w:shd w:val="clear" w:color="auto" w:fill="FFFFFF" w:themeFill="accent6" w:themeFillTint="7F"/>
      </w:tcPr>
    </w:tblStylePr>
    <w:tblStylePr w:type="nwCell">
      <w:tblPr/>
      <w:tcPr>
        <w:shd w:val="clear" w:color="auto" w:fill="FFFFFF" w:themeFill="background1"/>
      </w:tcPr>
    </w:tblStylePr>
  </w:style>
  <w:style w:type="table" w:styleId="GradeMdia3">
    <w:name w:val="Medium Grid 3"/>
    <w:basedOn w:val="Tabelanormal"/>
    <w:uiPriority w:val="69"/>
    <w:semiHidden/>
    <w:unhideWhenUsed/>
    <w:rsid w:val="00B73FD2"/>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adeMdia3-nfase1">
    <w:name w:val="Medium Grid 3 Accent 1"/>
    <w:basedOn w:val="Tabelanormal"/>
    <w:uiPriority w:val="69"/>
    <w:semiHidden/>
    <w:unhideWhenUsed/>
    <w:rsid w:val="00B73FD2"/>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5B3B3"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1919"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1919"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1919"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1919"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C6565"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C6565" w:themeFill="accent1" w:themeFillTint="7F"/>
      </w:tcPr>
    </w:tblStylePr>
  </w:style>
  <w:style w:type="table" w:styleId="GradeMdia3-nfase2">
    <w:name w:val="Medium Grid 3 Accent 2"/>
    <w:basedOn w:val="Tabelanormal"/>
    <w:uiPriority w:val="69"/>
    <w:semiHidden/>
    <w:unhideWhenUsed/>
    <w:rsid w:val="00B73FD2"/>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FF5D9"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D966"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D966"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D966"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D966"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EBB2"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EBB2" w:themeFill="accent2" w:themeFillTint="7F"/>
      </w:tcPr>
    </w:tblStylePr>
  </w:style>
  <w:style w:type="table" w:styleId="GradeMdia3-nfase3">
    <w:name w:val="Medium Grid 3 Accent 3"/>
    <w:basedOn w:val="Tabelanormal"/>
    <w:uiPriority w:val="69"/>
    <w:semiHidden/>
    <w:unhideWhenUsed/>
    <w:rsid w:val="00B73FD2"/>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0F2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5CDC1"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5CDC1"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CDC1"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CDC1"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E6E0"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2E6E0" w:themeFill="accent3" w:themeFillTint="7F"/>
      </w:tcPr>
    </w:tblStylePr>
  </w:style>
  <w:style w:type="table" w:styleId="GradeMdia3-nfase4">
    <w:name w:val="Medium Grid 3 Accent 4"/>
    <w:basedOn w:val="Tabelanormal"/>
    <w:uiPriority w:val="69"/>
    <w:semiHidden/>
    <w:unhideWhenUsed/>
    <w:rsid w:val="00B73FD2"/>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FCCCC"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B3838"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B3838"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B3838"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B3838"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F9999"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F9999" w:themeFill="accent4" w:themeFillTint="7F"/>
      </w:tcPr>
    </w:tblStylePr>
  </w:style>
  <w:style w:type="table" w:styleId="GradeMdia3-nfase5">
    <w:name w:val="Medium Grid 3 Accent 5"/>
    <w:basedOn w:val="Tabelanormal"/>
    <w:uiPriority w:val="69"/>
    <w:semiHidden/>
    <w:unhideWhenUsed/>
    <w:rsid w:val="00B73FD2"/>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FFFF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FFF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FFF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FFF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FFF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FFF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FFFF" w:themeFill="accent5" w:themeFillTint="7F"/>
      </w:tcPr>
    </w:tblStylePr>
  </w:style>
  <w:style w:type="table" w:styleId="GradeMdia3-nfase6">
    <w:name w:val="Medium Grid 3 Accent 6"/>
    <w:basedOn w:val="Tabelanormal"/>
    <w:uiPriority w:val="69"/>
    <w:semiHidden/>
    <w:unhideWhenUsed/>
    <w:rsid w:val="00B73FD2"/>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FFFFF"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FFFF"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FFFF"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FFFF"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FFFF"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FFFF"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FFFF" w:themeFill="accent6" w:themeFillTint="7F"/>
      </w:tcPr>
    </w:tblStylePr>
  </w:style>
  <w:style w:type="table" w:styleId="ListaMdia1">
    <w:name w:val="Medium List 1"/>
    <w:basedOn w:val="Tabelanormal"/>
    <w:uiPriority w:val="65"/>
    <w:semiHidden/>
    <w:unhideWhenUsed/>
    <w:rsid w:val="00B73FD2"/>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dia1-nfase1">
    <w:name w:val="Medium List 1 Accent 1"/>
    <w:basedOn w:val="Tabelanormal"/>
    <w:uiPriority w:val="65"/>
    <w:semiHidden/>
    <w:unhideWhenUsed/>
    <w:rsid w:val="00B73FD2"/>
    <w:pPr>
      <w:spacing w:after="0" w:line="240" w:lineRule="auto"/>
    </w:pPr>
    <w:rPr>
      <w:color w:val="000000" w:themeColor="text1"/>
    </w:rPr>
    <w:tblPr>
      <w:tblStyleRowBandSize w:val="1"/>
      <w:tblStyleColBandSize w:val="1"/>
      <w:tblInd w:w="0" w:type="dxa"/>
      <w:tblBorders>
        <w:top w:val="single" w:sz="8" w:space="0" w:color="4B1919" w:themeColor="accent1"/>
        <w:bottom w:val="single" w:sz="8" w:space="0" w:color="4B1919"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1919" w:themeColor="accent1"/>
        </w:tcBorders>
      </w:tcPr>
    </w:tblStylePr>
    <w:tblStylePr w:type="lastRow">
      <w:rPr>
        <w:b/>
        <w:bCs/>
        <w:color w:val="000000" w:themeColor="text2"/>
      </w:rPr>
      <w:tblPr/>
      <w:tcPr>
        <w:tcBorders>
          <w:top w:val="single" w:sz="8" w:space="0" w:color="4B1919" w:themeColor="accent1"/>
          <w:bottom w:val="single" w:sz="8" w:space="0" w:color="4B1919" w:themeColor="accent1"/>
        </w:tcBorders>
      </w:tcPr>
    </w:tblStylePr>
    <w:tblStylePr w:type="firstCol">
      <w:rPr>
        <w:b/>
        <w:bCs/>
      </w:rPr>
    </w:tblStylePr>
    <w:tblStylePr w:type="lastCol">
      <w:rPr>
        <w:b/>
        <w:bCs/>
      </w:rPr>
      <w:tblPr/>
      <w:tcPr>
        <w:tcBorders>
          <w:top w:val="single" w:sz="8" w:space="0" w:color="4B1919" w:themeColor="accent1"/>
          <w:bottom w:val="single" w:sz="8" w:space="0" w:color="4B1919" w:themeColor="accent1"/>
        </w:tcBorders>
      </w:tcPr>
    </w:tblStylePr>
    <w:tblStylePr w:type="band1Vert">
      <w:tblPr/>
      <w:tcPr>
        <w:shd w:val="clear" w:color="auto" w:fill="E5B3B3" w:themeFill="accent1" w:themeFillTint="3F"/>
      </w:tcPr>
    </w:tblStylePr>
    <w:tblStylePr w:type="band1Horz">
      <w:tblPr/>
      <w:tcPr>
        <w:shd w:val="clear" w:color="auto" w:fill="E5B3B3" w:themeFill="accent1" w:themeFillTint="3F"/>
      </w:tcPr>
    </w:tblStylePr>
  </w:style>
  <w:style w:type="table" w:styleId="ListaMdia1-nfase2">
    <w:name w:val="Medium List 1 Accent 2"/>
    <w:basedOn w:val="Tabelanormal"/>
    <w:uiPriority w:val="65"/>
    <w:semiHidden/>
    <w:unhideWhenUsed/>
    <w:rsid w:val="00B73FD2"/>
    <w:pPr>
      <w:spacing w:after="0" w:line="240" w:lineRule="auto"/>
    </w:pPr>
    <w:rPr>
      <w:color w:val="000000" w:themeColor="text1"/>
    </w:rPr>
    <w:tblPr>
      <w:tblStyleRowBandSize w:val="1"/>
      <w:tblStyleColBandSize w:val="1"/>
      <w:tblInd w:w="0" w:type="dxa"/>
      <w:tblBorders>
        <w:top w:val="single" w:sz="8" w:space="0" w:color="FFD966" w:themeColor="accent2"/>
        <w:bottom w:val="single" w:sz="8" w:space="0" w:color="FFD966"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FD966" w:themeColor="accent2"/>
        </w:tcBorders>
      </w:tcPr>
    </w:tblStylePr>
    <w:tblStylePr w:type="lastRow">
      <w:rPr>
        <w:b/>
        <w:bCs/>
        <w:color w:val="000000" w:themeColor="text2"/>
      </w:rPr>
      <w:tblPr/>
      <w:tcPr>
        <w:tcBorders>
          <w:top w:val="single" w:sz="8" w:space="0" w:color="FFD966" w:themeColor="accent2"/>
          <w:bottom w:val="single" w:sz="8" w:space="0" w:color="FFD966" w:themeColor="accent2"/>
        </w:tcBorders>
      </w:tcPr>
    </w:tblStylePr>
    <w:tblStylePr w:type="firstCol">
      <w:rPr>
        <w:b/>
        <w:bCs/>
      </w:rPr>
    </w:tblStylePr>
    <w:tblStylePr w:type="lastCol">
      <w:rPr>
        <w:b/>
        <w:bCs/>
      </w:rPr>
      <w:tblPr/>
      <w:tcPr>
        <w:tcBorders>
          <w:top w:val="single" w:sz="8" w:space="0" w:color="FFD966" w:themeColor="accent2"/>
          <w:bottom w:val="single" w:sz="8" w:space="0" w:color="FFD966" w:themeColor="accent2"/>
        </w:tcBorders>
      </w:tcPr>
    </w:tblStylePr>
    <w:tblStylePr w:type="band1Vert">
      <w:tblPr/>
      <w:tcPr>
        <w:shd w:val="clear" w:color="auto" w:fill="FFF5D9" w:themeFill="accent2" w:themeFillTint="3F"/>
      </w:tcPr>
    </w:tblStylePr>
    <w:tblStylePr w:type="band1Horz">
      <w:tblPr/>
      <w:tcPr>
        <w:shd w:val="clear" w:color="auto" w:fill="FFF5D9" w:themeFill="accent2" w:themeFillTint="3F"/>
      </w:tcPr>
    </w:tblStylePr>
  </w:style>
  <w:style w:type="table" w:styleId="ListaMdia1-nfase3">
    <w:name w:val="Medium List 1 Accent 3"/>
    <w:basedOn w:val="Tabelanormal"/>
    <w:uiPriority w:val="65"/>
    <w:semiHidden/>
    <w:unhideWhenUsed/>
    <w:rsid w:val="00B73FD2"/>
    <w:pPr>
      <w:spacing w:after="0" w:line="240" w:lineRule="auto"/>
    </w:pPr>
    <w:rPr>
      <w:color w:val="000000" w:themeColor="text1"/>
    </w:rPr>
    <w:tblPr>
      <w:tblStyleRowBandSize w:val="1"/>
      <w:tblStyleColBandSize w:val="1"/>
      <w:tblInd w:w="0" w:type="dxa"/>
      <w:tblBorders>
        <w:top w:val="single" w:sz="8" w:space="0" w:color="85CDC1" w:themeColor="accent3"/>
        <w:bottom w:val="single" w:sz="8" w:space="0" w:color="85CDC1"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5CDC1" w:themeColor="accent3"/>
        </w:tcBorders>
      </w:tcPr>
    </w:tblStylePr>
    <w:tblStylePr w:type="lastRow">
      <w:rPr>
        <w:b/>
        <w:bCs/>
        <w:color w:val="000000" w:themeColor="text2"/>
      </w:rPr>
      <w:tblPr/>
      <w:tcPr>
        <w:tcBorders>
          <w:top w:val="single" w:sz="8" w:space="0" w:color="85CDC1" w:themeColor="accent3"/>
          <w:bottom w:val="single" w:sz="8" w:space="0" w:color="85CDC1" w:themeColor="accent3"/>
        </w:tcBorders>
      </w:tcPr>
    </w:tblStylePr>
    <w:tblStylePr w:type="firstCol">
      <w:rPr>
        <w:b/>
        <w:bCs/>
      </w:rPr>
    </w:tblStylePr>
    <w:tblStylePr w:type="lastCol">
      <w:rPr>
        <w:b/>
        <w:bCs/>
      </w:rPr>
      <w:tblPr/>
      <w:tcPr>
        <w:tcBorders>
          <w:top w:val="single" w:sz="8" w:space="0" w:color="85CDC1" w:themeColor="accent3"/>
          <w:bottom w:val="single" w:sz="8" w:space="0" w:color="85CDC1" w:themeColor="accent3"/>
        </w:tcBorders>
      </w:tcPr>
    </w:tblStylePr>
    <w:tblStylePr w:type="band1Vert">
      <w:tblPr/>
      <w:tcPr>
        <w:shd w:val="clear" w:color="auto" w:fill="E0F2EF" w:themeFill="accent3" w:themeFillTint="3F"/>
      </w:tcPr>
    </w:tblStylePr>
    <w:tblStylePr w:type="band1Horz">
      <w:tblPr/>
      <w:tcPr>
        <w:shd w:val="clear" w:color="auto" w:fill="E0F2EF" w:themeFill="accent3" w:themeFillTint="3F"/>
      </w:tcPr>
    </w:tblStylePr>
  </w:style>
  <w:style w:type="table" w:styleId="ListaMdia1-nfase4">
    <w:name w:val="Medium List 1 Accent 4"/>
    <w:basedOn w:val="Tabelanormal"/>
    <w:uiPriority w:val="65"/>
    <w:semiHidden/>
    <w:unhideWhenUsed/>
    <w:rsid w:val="00B73FD2"/>
    <w:pPr>
      <w:spacing w:after="0" w:line="240" w:lineRule="auto"/>
    </w:pPr>
    <w:rPr>
      <w:color w:val="000000" w:themeColor="text1"/>
    </w:rPr>
    <w:tblPr>
      <w:tblStyleRowBandSize w:val="1"/>
      <w:tblStyleColBandSize w:val="1"/>
      <w:tblInd w:w="0" w:type="dxa"/>
      <w:tblBorders>
        <w:top w:val="single" w:sz="8" w:space="0" w:color="3B3838" w:themeColor="accent4"/>
        <w:bottom w:val="single" w:sz="8" w:space="0" w:color="3B3838"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3B3838" w:themeColor="accent4"/>
        </w:tcBorders>
      </w:tcPr>
    </w:tblStylePr>
    <w:tblStylePr w:type="lastRow">
      <w:rPr>
        <w:b/>
        <w:bCs/>
        <w:color w:val="000000" w:themeColor="text2"/>
      </w:rPr>
      <w:tblPr/>
      <w:tcPr>
        <w:tcBorders>
          <w:top w:val="single" w:sz="8" w:space="0" w:color="3B3838" w:themeColor="accent4"/>
          <w:bottom w:val="single" w:sz="8" w:space="0" w:color="3B3838" w:themeColor="accent4"/>
        </w:tcBorders>
      </w:tcPr>
    </w:tblStylePr>
    <w:tblStylePr w:type="firstCol">
      <w:rPr>
        <w:b/>
        <w:bCs/>
      </w:rPr>
    </w:tblStylePr>
    <w:tblStylePr w:type="lastCol">
      <w:rPr>
        <w:b/>
        <w:bCs/>
      </w:rPr>
      <w:tblPr/>
      <w:tcPr>
        <w:tcBorders>
          <w:top w:val="single" w:sz="8" w:space="0" w:color="3B3838" w:themeColor="accent4"/>
          <w:bottom w:val="single" w:sz="8" w:space="0" w:color="3B3838" w:themeColor="accent4"/>
        </w:tcBorders>
      </w:tcPr>
    </w:tblStylePr>
    <w:tblStylePr w:type="band1Vert">
      <w:tblPr/>
      <w:tcPr>
        <w:shd w:val="clear" w:color="auto" w:fill="CFCCCC" w:themeFill="accent4" w:themeFillTint="3F"/>
      </w:tcPr>
    </w:tblStylePr>
    <w:tblStylePr w:type="band1Horz">
      <w:tblPr/>
      <w:tcPr>
        <w:shd w:val="clear" w:color="auto" w:fill="CFCCCC" w:themeFill="accent4" w:themeFillTint="3F"/>
      </w:tcPr>
    </w:tblStylePr>
  </w:style>
  <w:style w:type="table" w:styleId="ListaMdia1-nfase5">
    <w:name w:val="Medium List 1 Accent 5"/>
    <w:basedOn w:val="Tabelanormal"/>
    <w:uiPriority w:val="65"/>
    <w:semiHidden/>
    <w:unhideWhenUsed/>
    <w:rsid w:val="00B73FD2"/>
    <w:pPr>
      <w:spacing w:after="0" w:line="240" w:lineRule="auto"/>
    </w:pPr>
    <w:rPr>
      <w:color w:val="000000" w:themeColor="text1"/>
    </w:rPr>
    <w:tblPr>
      <w:tblStyleRowBandSize w:val="1"/>
      <w:tblStyleColBandSize w:val="1"/>
      <w:tblInd w:w="0" w:type="dxa"/>
      <w:tblBorders>
        <w:top w:val="single" w:sz="8" w:space="0" w:color="FFFFFF" w:themeColor="accent5"/>
        <w:bottom w:val="single" w:sz="8" w:space="0" w:color="FFFFFF"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FFFFF" w:themeColor="accent5"/>
        </w:tcBorders>
      </w:tcPr>
    </w:tblStylePr>
    <w:tblStylePr w:type="lastRow">
      <w:rPr>
        <w:b/>
        <w:bCs/>
        <w:color w:val="000000" w:themeColor="text2"/>
      </w:rPr>
      <w:tblPr/>
      <w:tcPr>
        <w:tcBorders>
          <w:top w:val="single" w:sz="8" w:space="0" w:color="FFFFFF" w:themeColor="accent5"/>
          <w:bottom w:val="single" w:sz="8" w:space="0" w:color="FFFFFF" w:themeColor="accent5"/>
        </w:tcBorders>
      </w:tcPr>
    </w:tblStylePr>
    <w:tblStylePr w:type="firstCol">
      <w:rPr>
        <w:b/>
        <w:bCs/>
      </w:rPr>
    </w:tblStylePr>
    <w:tblStylePr w:type="lastCol">
      <w:rPr>
        <w:b/>
        <w:bCs/>
      </w:rPr>
      <w:tblPr/>
      <w:tcPr>
        <w:tcBorders>
          <w:top w:val="single" w:sz="8" w:space="0" w:color="FFFFFF" w:themeColor="accent5"/>
          <w:bottom w:val="single" w:sz="8" w:space="0" w:color="FFFFFF" w:themeColor="accent5"/>
        </w:tcBorders>
      </w:tcPr>
    </w:tblStylePr>
    <w:tblStylePr w:type="band1Vert">
      <w:tblPr/>
      <w:tcPr>
        <w:shd w:val="clear" w:color="auto" w:fill="FFFFFF" w:themeFill="accent5" w:themeFillTint="3F"/>
      </w:tcPr>
    </w:tblStylePr>
    <w:tblStylePr w:type="band1Horz">
      <w:tblPr/>
      <w:tcPr>
        <w:shd w:val="clear" w:color="auto" w:fill="FFFFFF" w:themeFill="accent5" w:themeFillTint="3F"/>
      </w:tcPr>
    </w:tblStylePr>
  </w:style>
  <w:style w:type="table" w:styleId="ListaMdia1-nfase6">
    <w:name w:val="Medium List 1 Accent 6"/>
    <w:basedOn w:val="Tabelanormal"/>
    <w:uiPriority w:val="65"/>
    <w:semiHidden/>
    <w:unhideWhenUsed/>
    <w:rsid w:val="00B73FD2"/>
    <w:pPr>
      <w:spacing w:after="0" w:line="240" w:lineRule="auto"/>
    </w:pPr>
    <w:rPr>
      <w:color w:val="000000" w:themeColor="text1"/>
    </w:rPr>
    <w:tblPr>
      <w:tblStyleRowBandSize w:val="1"/>
      <w:tblStyleColBandSize w:val="1"/>
      <w:tblInd w:w="0" w:type="dxa"/>
      <w:tblBorders>
        <w:top w:val="single" w:sz="8" w:space="0" w:color="FFFFFF" w:themeColor="accent6"/>
        <w:bottom w:val="single" w:sz="8" w:space="0" w:color="FFFFFF"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FFFFF" w:themeColor="accent6"/>
        </w:tcBorders>
      </w:tcPr>
    </w:tblStylePr>
    <w:tblStylePr w:type="lastRow">
      <w:rPr>
        <w:b/>
        <w:bCs/>
        <w:color w:val="000000" w:themeColor="text2"/>
      </w:rPr>
      <w:tblPr/>
      <w:tcPr>
        <w:tcBorders>
          <w:top w:val="single" w:sz="8" w:space="0" w:color="FFFFFF" w:themeColor="accent6"/>
          <w:bottom w:val="single" w:sz="8" w:space="0" w:color="FFFFFF" w:themeColor="accent6"/>
        </w:tcBorders>
      </w:tcPr>
    </w:tblStylePr>
    <w:tblStylePr w:type="firstCol">
      <w:rPr>
        <w:b/>
        <w:bCs/>
      </w:rPr>
    </w:tblStylePr>
    <w:tblStylePr w:type="lastCol">
      <w:rPr>
        <w:b/>
        <w:bCs/>
      </w:rPr>
      <w:tblPr/>
      <w:tcPr>
        <w:tcBorders>
          <w:top w:val="single" w:sz="8" w:space="0" w:color="FFFFFF" w:themeColor="accent6"/>
          <w:bottom w:val="single" w:sz="8" w:space="0" w:color="FFFFFF" w:themeColor="accent6"/>
        </w:tcBorders>
      </w:tcPr>
    </w:tblStylePr>
    <w:tblStylePr w:type="band1Vert">
      <w:tblPr/>
      <w:tcPr>
        <w:shd w:val="clear" w:color="auto" w:fill="FFFFFF" w:themeFill="accent6" w:themeFillTint="3F"/>
      </w:tcPr>
    </w:tblStylePr>
    <w:tblStylePr w:type="band1Horz">
      <w:tblPr/>
      <w:tcPr>
        <w:shd w:val="clear" w:color="auto" w:fill="FFFFFF" w:themeFill="accent6" w:themeFillTint="3F"/>
      </w:tcPr>
    </w:tblStylePr>
  </w:style>
  <w:style w:type="table" w:styleId="ListaMdia2">
    <w:name w:val="Medium List 2"/>
    <w:basedOn w:val="Tabelanormal"/>
    <w:uiPriority w:val="66"/>
    <w:semiHidden/>
    <w:unhideWhenUsed/>
    <w:rsid w:val="00B73FD2"/>
    <w:pPr>
      <w:spacing w:after="0" w:line="240" w:lineRule="auto"/>
    </w:pPr>
    <w:rPr>
      <w:rFonts w:eastAsiaTheme="majorEastAsia"/>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1">
    <w:name w:val="Medium List 2 Accent 1"/>
    <w:basedOn w:val="Tabelanormal"/>
    <w:uiPriority w:val="66"/>
    <w:semiHidden/>
    <w:unhideWhenUsed/>
    <w:rsid w:val="00B73FD2"/>
    <w:pPr>
      <w:spacing w:after="0" w:line="240" w:lineRule="auto"/>
    </w:pPr>
    <w:rPr>
      <w:rFonts w:eastAsiaTheme="majorEastAsia"/>
      <w:color w:val="000000" w:themeColor="text1"/>
    </w:rPr>
    <w:tblPr>
      <w:tblStyleRowBandSize w:val="1"/>
      <w:tblStyleColBandSize w:val="1"/>
      <w:tblInd w:w="0" w:type="dxa"/>
      <w:tblBorders>
        <w:top w:val="single" w:sz="8" w:space="0" w:color="4B1919" w:themeColor="accent1"/>
        <w:left w:val="single" w:sz="8" w:space="0" w:color="4B1919" w:themeColor="accent1"/>
        <w:bottom w:val="single" w:sz="8" w:space="0" w:color="4B1919" w:themeColor="accent1"/>
        <w:right w:val="single" w:sz="8" w:space="0" w:color="4B1919"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B1919"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1919" w:themeColor="accent1"/>
          <w:insideH w:val="nil"/>
          <w:insideV w:val="nil"/>
        </w:tcBorders>
        <w:shd w:val="clear" w:color="auto" w:fill="FFFFFF" w:themeFill="background1"/>
      </w:tcPr>
    </w:tblStylePr>
    <w:tblStylePr w:type="lastCol">
      <w:tblPr/>
      <w:tcPr>
        <w:tcBorders>
          <w:top w:val="nil"/>
          <w:left w:val="single" w:sz="8" w:space="0" w:color="4B1919"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B3B3" w:themeFill="accent1" w:themeFillTint="3F"/>
      </w:tcPr>
    </w:tblStylePr>
    <w:tblStylePr w:type="band1Horz">
      <w:tblPr/>
      <w:tcPr>
        <w:tcBorders>
          <w:top w:val="nil"/>
          <w:bottom w:val="nil"/>
          <w:insideH w:val="nil"/>
          <w:insideV w:val="nil"/>
        </w:tcBorders>
        <w:shd w:val="clear" w:color="auto" w:fill="E5B3B3"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2">
    <w:name w:val="Medium List 2 Accent 2"/>
    <w:basedOn w:val="Tabelanormal"/>
    <w:uiPriority w:val="66"/>
    <w:semiHidden/>
    <w:unhideWhenUsed/>
    <w:rsid w:val="00B73FD2"/>
    <w:pPr>
      <w:spacing w:after="0" w:line="240" w:lineRule="auto"/>
    </w:pPr>
    <w:rPr>
      <w:rFonts w:eastAsiaTheme="majorEastAsia"/>
      <w:color w:val="000000" w:themeColor="text1"/>
    </w:rPr>
    <w:tblPr>
      <w:tblStyleRowBandSize w:val="1"/>
      <w:tblStyleColBandSize w:val="1"/>
      <w:tblInd w:w="0" w:type="dxa"/>
      <w:tblBorders>
        <w:top w:val="single" w:sz="8" w:space="0" w:color="FFD966" w:themeColor="accent2"/>
        <w:left w:val="single" w:sz="8" w:space="0" w:color="FFD966" w:themeColor="accent2"/>
        <w:bottom w:val="single" w:sz="8" w:space="0" w:color="FFD966" w:themeColor="accent2"/>
        <w:right w:val="single" w:sz="8" w:space="0" w:color="FFD966"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FFD966"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D966" w:themeColor="accent2"/>
          <w:insideH w:val="nil"/>
          <w:insideV w:val="nil"/>
        </w:tcBorders>
        <w:shd w:val="clear" w:color="auto" w:fill="FFFFFF" w:themeFill="background1"/>
      </w:tcPr>
    </w:tblStylePr>
    <w:tblStylePr w:type="lastCol">
      <w:tblPr/>
      <w:tcPr>
        <w:tcBorders>
          <w:top w:val="nil"/>
          <w:left w:val="single" w:sz="8" w:space="0" w:color="FFD966"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F5D9" w:themeFill="accent2" w:themeFillTint="3F"/>
      </w:tcPr>
    </w:tblStylePr>
    <w:tblStylePr w:type="band1Horz">
      <w:tblPr/>
      <w:tcPr>
        <w:tcBorders>
          <w:top w:val="nil"/>
          <w:bottom w:val="nil"/>
          <w:insideH w:val="nil"/>
          <w:insideV w:val="nil"/>
        </w:tcBorders>
        <w:shd w:val="clear" w:color="auto" w:fill="FFF5D9"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3">
    <w:name w:val="Medium List 2 Accent 3"/>
    <w:basedOn w:val="Tabelanormal"/>
    <w:uiPriority w:val="66"/>
    <w:semiHidden/>
    <w:unhideWhenUsed/>
    <w:rsid w:val="00B73FD2"/>
    <w:pPr>
      <w:spacing w:after="0" w:line="240" w:lineRule="auto"/>
    </w:pPr>
    <w:rPr>
      <w:rFonts w:eastAsiaTheme="majorEastAsia"/>
      <w:color w:val="000000" w:themeColor="text1"/>
    </w:rPr>
    <w:tblPr>
      <w:tblStyleRowBandSize w:val="1"/>
      <w:tblStyleColBandSize w:val="1"/>
      <w:tblInd w:w="0" w:type="dxa"/>
      <w:tblBorders>
        <w:top w:val="single" w:sz="8" w:space="0" w:color="85CDC1" w:themeColor="accent3"/>
        <w:left w:val="single" w:sz="8" w:space="0" w:color="85CDC1" w:themeColor="accent3"/>
        <w:bottom w:val="single" w:sz="8" w:space="0" w:color="85CDC1" w:themeColor="accent3"/>
        <w:right w:val="single" w:sz="8" w:space="0" w:color="85CDC1"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85CDC1"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CDC1" w:themeColor="accent3"/>
          <w:insideH w:val="nil"/>
          <w:insideV w:val="nil"/>
        </w:tcBorders>
        <w:shd w:val="clear" w:color="auto" w:fill="FFFFFF" w:themeFill="background1"/>
      </w:tcPr>
    </w:tblStylePr>
    <w:tblStylePr w:type="lastCol">
      <w:tblPr/>
      <w:tcPr>
        <w:tcBorders>
          <w:top w:val="nil"/>
          <w:left w:val="single" w:sz="8" w:space="0" w:color="85CDC1"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F2EF" w:themeFill="accent3" w:themeFillTint="3F"/>
      </w:tcPr>
    </w:tblStylePr>
    <w:tblStylePr w:type="band1Horz">
      <w:tblPr/>
      <w:tcPr>
        <w:tcBorders>
          <w:top w:val="nil"/>
          <w:bottom w:val="nil"/>
          <w:insideH w:val="nil"/>
          <w:insideV w:val="nil"/>
        </w:tcBorders>
        <w:shd w:val="clear" w:color="auto" w:fill="E0F2EF"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4">
    <w:name w:val="Medium List 2 Accent 4"/>
    <w:basedOn w:val="Tabelanormal"/>
    <w:uiPriority w:val="66"/>
    <w:semiHidden/>
    <w:unhideWhenUsed/>
    <w:rsid w:val="00B73FD2"/>
    <w:pPr>
      <w:spacing w:after="0" w:line="240" w:lineRule="auto"/>
    </w:pPr>
    <w:rPr>
      <w:rFonts w:eastAsiaTheme="majorEastAsia"/>
      <w:color w:val="000000" w:themeColor="text1"/>
    </w:rPr>
    <w:tblPr>
      <w:tblStyleRowBandSize w:val="1"/>
      <w:tblStyleColBandSize w:val="1"/>
      <w:tblInd w:w="0" w:type="dxa"/>
      <w:tblBorders>
        <w:top w:val="single" w:sz="8" w:space="0" w:color="3B3838" w:themeColor="accent4"/>
        <w:left w:val="single" w:sz="8" w:space="0" w:color="3B3838" w:themeColor="accent4"/>
        <w:bottom w:val="single" w:sz="8" w:space="0" w:color="3B3838" w:themeColor="accent4"/>
        <w:right w:val="single" w:sz="8" w:space="0" w:color="3B3838"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3B3838"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3B3838" w:themeColor="accent4"/>
          <w:insideH w:val="nil"/>
          <w:insideV w:val="nil"/>
        </w:tcBorders>
        <w:shd w:val="clear" w:color="auto" w:fill="FFFFFF" w:themeFill="background1"/>
      </w:tcPr>
    </w:tblStylePr>
    <w:tblStylePr w:type="lastCol">
      <w:tblPr/>
      <w:tcPr>
        <w:tcBorders>
          <w:top w:val="nil"/>
          <w:left w:val="single" w:sz="8" w:space="0" w:color="3B3838"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FCCCC" w:themeFill="accent4" w:themeFillTint="3F"/>
      </w:tcPr>
    </w:tblStylePr>
    <w:tblStylePr w:type="band1Horz">
      <w:tblPr/>
      <w:tcPr>
        <w:tcBorders>
          <w:top w:val="nil"/>
          <w:bottom w:val="nil"/>
          <w:insideH w:val="nil"/>
          <w:insideV w:val="nil"/>
        </w:tcBorders>
        <w:shd w:val="clear" w:color="auto" w:fill="CFCCCC"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5">
    <w:name w:val="Medium List 2 Accent 5"/>
    <w:basedOn w:val="Tabelanormal"/>
    <w:uiPriority w:val="66"/>
    <w:semiHidden/>
    <w:unhideWhenUsed/>
    <w:rsid w:val="00B73FD2"/>
    <w:pPr>
      <w:spacing w:after="0" w:line="240" w:lineRule="auto"/>
    </w:pPr>
    <w:rPr>
      <w:rFonts w:eastAsiaTheme="majorEastAsia"/>
      <w:color w:val="000000" w:themeColor="text1"/>
    </w:rPr>
    <w:tblPr>
      <w:tblStyleRowBandSize w:val="1"/>
      <w:tblStyleColBandSize w:val="1"/>
      <w:tblInd w:w="0" w:type="dxa"/>
      <w:tblBorders>
        <w:top w:val="single" w:sz="8" w:space="0" w:color="FFFFFF" w:themeColor="accent5"/>
        <w:left w:val="single" w:sz="8" w:space="0" w:color="FFFFFF" w:themeColor="accent5"/>
        <w:bottom w:val="single" w:sz="8" w:space="0" w:color="FFFFFF" w:themeColor="accent5"/>
        <w:right w:val="single" w:sz="8" w:space="0" w:color="FFFFFF"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FFFFF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FFFF" w:themeColor="accent5"/>
          <w:insideH w:val="nil"/>
          <w:insideV w:val="nil"/>
        </w:tcBorders>
        <w:shd w:val="clear" w:color="auto" w:fill="FFFFFF" w:themeFill="background1"/>
      </w:tcPr>
    </w:tblStylePr>
    <w:tblStylePr w:type="lastCol">
      <w:tblPr/>
      <w:tcPr>
        <w:tcBorders>
          <w:top w:val="nil"/>
          <w:left w:val="single" w:sz="8" w:space="0" w:color="FFFFF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FFFF" w:themeFill="accent5" w:themeFillTint="3F"/>
      </w:tcPr>
    </w:tblStylePr>
    <w:tblStylePr w:type="band1Horz">
      <w:tblPr/>
      <w:tcPr>
        <w:tcBorders>
          <w:top w:val="nil"/>
          <w:bottom w:val="nil"/>
          <w:insideH w:val="nil"/>
          <w:insideV w:val="nil"/>
        </w:tcBorders>
        <w:shd w:val="clear" w:color="auto" w:fill="FFFFF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6">
    <w:name w:val="Medium List 2 Accent 6"/>
    <w:basedOn w:val="Tabelanormal"/>
    <w:uiPriority w:val="66"/>
    <w:semiHidden/>
    <w:unhideWhenUsed/>
    <w:rsid w:val="00B73FD2"/>
    <w:pPr>
      <w:spacing w:after="0" w:line="240" w:lineRule="auto"/>
    </w:pPr>
    <w:rPr>
      <w:rFonts w:eastAsiaTheme="majorEastAsia"/>
      <w:color w:val="000000" w:themeColor="text1"/>
    </w:rPr>
    <w:tblPr>
      <w:tblStyleRowBandSize w:val="1"/>
      <w:tblStyleColBandSize w:val="1"/>
      <w:tblInd w:w="0" w:type="dxa"/>
      <w:tblBorders>
        <w:top w:val="single" w:sz="8" w:space="0" w:color="FFFFFF" w:themeColor="accent6"/>
        <w:left w:val="single" w:sz="8" w:space="0" w:color="FFFFFF" w:themeColor="accent6"/>
        <w:bottom w:val="single" w:sz="8" w:space="0" w:color="FFFFFF" w:themeColor="accent6"/>
        <w:right w:val="single" w:sz="8" w:space="0" w:color="FFFFFF"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FFFFF"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FFFF" w:themeColor="accent6"/>
          <w:insideH w:val="nil"/>
          <w:insideV w:val="nil"/>
        </w:tcBorders>
        <w:shd w:val="clear" w:color="auto" w:fill="FFFFFF" w:themeFill="background1"/>
      </w:tcPr>
    </w:tblStylePr>
    <w:tblStylePr w:type="lastCol">
      <w:tblPr/>
      <w:tcPr>
        <w:tcBorders>
          <w:top w:val="nil"/>
          <w:left w:val="single" w:sz="8" w:space="0" w:color="FFFFFF"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FFFF" w:themeFill="accent6" w:themeFillTint="3F"/>
      </w:tcPr>
    </w:tblStylePr>
    <w:tblStylePr w:type="band1Horz">
      <w:tblPr/>
      <w:tcPr>
        <w:tcBorders>
          <w:top w:val="nil"/>
          <w:bottom w:val="nil"/>
          <w:insideH w:val="nil"/>
          <w:insideV w:val="nil"/>
        </w:tcBorders>
        <w:shd w:val="clear" w:color="auto" w:fill="FFFFFF"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SombreamentoMdio1">
    <w:name w:val="Medium Shading 1"/>
    <w:basedOn w:val="Tabelanormal"/>
    <w:uiPriority w:val="63"/>
    <w:semiHidden/>
    <w:unhideWhenUsed/>
    <w:rsid w:val="00B73FD2"/>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mentoMdio1-nfase1">
    <w:name w:val="Medium Shading 1 Accent 1"/>
    <w:basedOn w:val="Tabelanormal"/>
    <w:uiPriority w:val="63"/>
    <w:semiHidden/>
    <w:unhideWhenUsed/>
    <w:rsid w:val="00B73FD2"/>
    <w:pPr>
      <w:spacing w:after="0" w:line="240" w:lineRule="auto"/>
    </w:pPr>
    <w:tblPr>
      <w:tblStyleRowBandSize w:val="1"/>
      <w:tblStyleColBandSize w:val="1"/>
      <w:tblInd w:w="0" w:type="dxa"/>
      <w:tblBorders>
        <w:top w:val="single" w:sz="8" w:space="0" w:color="983232" w:themeColor="accent1" w:themeTint="BF"/>
        <w:left w:val="single" w:sz="8" w:space="0" w:color="983232" w:themeColor="accent1" w:themeTint="BF"/>
        <w:bottom w:val="single" w:sz="8" w:space="0" w:color="983232" w:themeColor="accent1" w:themeTint="BF"/>
        <w:right w:val="single" w:sz="8" w:space="0" w:color="983232" w:themeColor="accent1" w:themeTint="BF"/>
        <w:insideH w:val="single" w:sz="8" w:space="0" w:color="983232"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83232" w:themeColor="accent1" w:themeTint="BF"/>
          <w:left w:val="single" w:sz="8" w:space="0" w:color="983232" w:themeColor="accent1" w:themeTint="BF"/>
          <w:bottom w:val="single" w:sz="8" w:space="0" w:color="983232" w:themeColor="accent1" w:themeTint="BF"/>
          <w:right w:val="single" w:sz="8" w:space="0" w:color="983232" w:themeColor="accent1" w:themeTint="BF"/>
          <w:insideH w:val="nil"/>
          <w:insideV w:val="nil"/>
        </w:tcBorders>
        <w:shd w:val="clear" w:color="auto" w:fill="4B1919" w:themeFill="accent1"/>
      </w:tcPr>
    </w:tblStylePr>
    <w:tblStylePr w:type="lastRow">
      <w:pPr>
        <w:spacing w:before="0" w:after="0" w:line="240" w:lineRule="auto"/>
      </w:pPr>
      <w:rPr>
        <w:b/>
        <w:bCs/>
      </w:rPr>
      <w:tblPr/>
      <w:tcPr>
        <w:tcBorders>
          <w:top w:val="double" w:sz="6" w:space="0" w:color="983232" w:themeColor="accent1" w:themeTint="BF"/>
          <w:left w:val="single" w:sz="8" w:space="0" w:color="983232" w:themeColor="accent1" w:themeTint="BF"/>
          <w:bottom w:val="single" w:sz="8" w:space="0" w:color="983232" w:themeColor="accent1" w:themeTint="BF"/>
          <w:right w:val="single" w:sz="8" w:space="0" w:color="983232" w:themeColor="accent1" w:themeTint="BF"/>
          <w:insideH w:val="nil"/>
          <w:insideV w:val="nil"/>
        </w:tcBorders>
      </w:tcPr>
    </w:tblStylePr>
    <w:tblStylePr w:type="firstCol">
      <w:rPr>
        <w:b/>
        <w:bCs/>
      </w:rPr>
    </w:tblStylePr>
    <w:tblStylePr w:type="lastCol">
      <w:rPr>
        <w:b/>
        <w:bCs/>
      </w:rPr>
    </w:tblStylePr>
    <w:tblStylePr w:type="band1Vert">
      <w:tblPr/>
      <w:tcPr>
        <w:shd w:val="clear" w:color="auto" w:fill="E5B3B3" w:themeFill="accent1" w:themeFillTint="3F"/>
      </w:tcPr>
    </w:tblStylePr>
    <w:tblStylePr w:type="band1Horz">
      <w:tblPr/>
      <w:tcPr>
        <w:tcBorders>
          <w:insideH w:val="nil"/>
          <w:insideV w:val="nil"/>
        </w:tcBorders>
        <w:shd w:val="clear" w:color="auto" w:fill="E5B3B3" w:themeFill="accent1" w:themeFillTint="3F"/>
      </w:tcPr>
    </w:tblStylePr>
    <w:tblStylePr w:type="band2Horz">
      <w:tblPr/>
      <w:tcPr>
        <w:tcBorders>
          <w:insideH w:val="nil"/>
          <w:insideV w:val="nil"/>
        </w:tcBorders>
      </w:tcPr>
    </w:tblStylePr>
  </w:style>
  <w:style w:type="table" w:styleId="SombreamentoMdio1-nfase2">
    <w:name w:val="Medium Shading 1 Accent 2"/>
    <w:basedOn w:val="Tabelanormal"/>
    <w:uiPriority w:val="63"/>
    <w:semiHidden/>
    <w:unhideWhenUsed/>
    <w:rsid w:val="00B73FD2"/>
    <w:pPr>
      <w:spacing w:after="0" w:line="240" w:lineRule="auto"/>
    </w:pPr>
    <w:tblPr>
      <w:tblStyleRowBandSize w:val="1"/>
      <w:tblStyleColBandSize w:val="1"/>
      <w:tblInd w:w="0" w:type="dxa"/>
      <w:tblBorders>
        <w:top w:val="single" w:sz="8" w:space="0" w:color="FFE28C" w:themeColor="accent2" w:themeTint="BF"/>
        <w:left w:val="single" w:sz="8" w:space="0" w:color="FFE28C" w:themeColor="accent2" w:themeTint="BF"/>
        <w:bottom w:val="single" w:sz="8" w:space="0" w:color="FFE28C" w:themeColor="accent2" w:themeTint="BF"/>
        <w:right w:val="single" w:sz="8" w:space="0" w:color="FFE28C" w:themeColor="accent2" w:themeTint="BF"/>
        <w:insideH w:val="single" w:sz="8" w:space="0" w:color="FFE28C"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FE28C" w:themeColor="accent2" w:themeTint="BF"/>
          <w:left w:val="single" w:sz="8" w:space="0" w:color="FFE28C" w:themeColor="accent2" w:themeTint="BF"/>
          <w:bottom w:val="single" w:sz="8" w:space="0" w:color="FFE28C" w:themeColor="accent2" w:themeTint="BF"/>
          <w:right w:val="single" w:sz="8" w:space="0" w:color="FFE28C" w:themeColor="accent2" w:themeTint="BF"/>
          <w:insideH w:val="nil"/>
          <w:insideV w:val="nil"/>
        </w:tcBorders>
        <w:shd w:val="clear" w:color="auto" w:fill="FFD966" w:themeFill="accent2"/>
      </w:tcPr>
    </w:tblStylePr>
    <w:tblStylePr w:type="lastRow">
      <w:pPr>
        <w:spacing w:before="0" w:after="0" w:line="240" w:lineRule="auto"/>
      </w:pPr>
      <w:rPr>
        <w:b/>
        <w:bCs/>
      </w:rPr>
      <w:tblPr/>
      <w:tcPr>
        <w:tcBorders>
          <w:top w:val="double" w:sz="6" w:space="0" w:color="FFE28C" w:themeColor="accent2" w:themeTint="BF"/>
          <w:left w:val="single" w:sz="8" w:space="0" w:color="FFE28C" w:themeColor="accent2" w:themeTint="BF"/>
          <w:bottom w:val="single" w:sz="8" w:space="0" w:color="FFE28C" w:themeColor="accent2" w:themeTint="BF"/>
          <w:right w:val="single" w:sz="8" w:space="0" w:color="FFE28C"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F5D9" w:themeFill="accent2" w:themeFillTint="3F"/>
      </w:tcPr>
    </w:tblStylePr>
    <w:tblStylePr w:type="band1Horz">
      <w:tblPr/>
      <w:tcPr>
        <w:tcBorders>
          <w:insideH w:val="nil"/>
          <w:insideV w:val="nil"/>
        </w:tcBorders>
        <w:shd w:val="clear" w:color="auto" w:fill="FFF5D9" w:themeFill="accent2" w:themeFillTint="3F"/>
      </w:tcPr>
    </w:tblStylePr>
    <w:tblStylePr w:type="band2Horz">
      <w:tblPr/>
      <w:tcPr>
        <w:tcBorders>
          <w:insideH w:val="nil"/>
          <w:insideV w:val="nil"/>
        </w:tcBorders>
      </w:tcPr>
    </w:tblStylePr>
  </w:style>
  <w:style w:type="table" w:styleId="SombreamentoMdio1-nfase3">
    <w:name w:val="Medium Shading 1 Accent 3"/>
    <w:basedOn w:val="Tabelanormal"/>
    <w:uiPriority w:val="63"/>
    <w:semiHidden/>
    <w:unhideWhenUsed/>
    <w:rsid w:val="00B73FD2"/>
    <w:pPr>
      <w:spacing w:after="0" w:line="240" w:lineRule="auto"/>
    </w:pPr>
    <w:tblPr>
      <w:tblStyleRowBandSize w:val="1"/>
      <w:tblStyleColBandSize w:val="1"/>
      <w:tblInd w:w="0" w:type="dxa"/>
      <w:tblBorders>
        <w:top w:val="single" w:sz="8" w:space="0" w:color="A3D9D0" w:themeColor="accent3" w:themeTint="BF"/>
        <w:left w:val="single" w:sz="8" w:space="0" w:color="A3D9D0" w:themeColor="accent3" w:themeTint="BF"/>
        <w:bottom w:val="single" w:sz="8" w:space="0" w:color="A3D9D0" w:themeColor="accent3" w:themeTint="BF"/>
        <w:right w:val="single" w:sz="8" w:space="0" w:color="A3D9D0" w:themeColor="accent3" w:themeTint="BF"/>
        <w:insideH w:val="single" w:sz="8" w:space="0" w:color="A3D9D0"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A3D9D0" w:themeColor="accent3" w:themeTint="BF"/>
          <w:left w:val="single" w:sz="8" w:space="0" w:color="A3D9D0" w:themeColor="accent3" w:themeTint="BF"/>
          <w:bottom w:val="single" w:sz="8" w:space="0" w:color="A3D9D0" w:themeColor="accent3" w:themeTint="BF"/>
          <w:right w:val="single" w:sz="8" w:space="0" w:color="A3D9D0" w:themeColor="accent3" w:themeTint="BF"/>
          <w:insideH w:val="nil"/>
          <w:insideV w:val="nil"/>
        </w:tcBorders>
        <w:shd w:val="clear" w:color="auto" w:fill="85CDC1" w:themeFill="accent3"/>
      </w:tcPr>
    </w:tblStylePr>
    <w:tblStylePr w:type="lastRow">
      <w:pPr>
        <w:spacing w:before="0" w:after="0" w:line="240" w:lineRule="auto"/>
      </w:pPr>
      <w:rPr>
        <w:b/>
        <w:bCs/>
      </w:rPr>
      <w:tblPr/>
      <w:tcPr>
        <w:tcBorders>
          <w:top w:val="double" w:sz="6" w:space="0" w:color="A3D9D0" w:themeColor="accent3" w:themeTint="BF"/>
          <w:left w:val="single" w:sz="8" w:space="0" w:color="A3D9D0" w:themeColor="accent3" w:themeTint="BF"/>
          <w:bottom w:val="single" w:sz="8" w:space="0" w:color="A3D9D0" w:themeColor="accent3" w:themeTint="BF"/>
          <w:right w:val="single" w:sz="8" w:space="0" w:color="A3D9D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0F2EF" w:themeFill="accent3" w:themeFillTint="3F"/>
      </w:tcPr>
    </w:tblStylePr>
    <w:tblStylePr w:type="band1Horz">
      <w:tblPr/>
      <w:tcPr>
        <w:tcBorders>
          <w:insideH w:val="nil"/>
          <w:insideV w:val="nil"/>
        </w:tcBorders>
        <w:shd w:val="clear" w:color="auto" w:fill="E0F2EF" w:themeFill="accent3" w:themeFillTint="3F"/>
      </w:tcPr>
    </w:tblStylePr>
    <w:tblStylePr w:type="band2Horz">
      <w:tblPr/>
      <w:tcPr>
        <w:tcBorders>
          <w:insideH w:val="nil"/>
          <w:insideV w:val="nil"/>
        </w:tcBorders>
      </w:tcPr>
    </w:tblStylePr>
  </w:style>
  <w:style w:type="table" w:styleId="SombreamentoMdio1-nfase4">
    <w:name w:val="Medium Shading 1 Accent 4"/>
    <w:basedOn w:val="Tabelanormal"/>
    <w:uiPriority w:val="63"/>
    <w:semiHidden/>
    <w:unhideWhenUsed/>
    <w:rsid w:val="00B73FD2"/>
    <w:pPr>
      <w:spacing w:after="0" w:line="240" w:lineRule="auto"/>
    </w:pPr>
    <w:tblPr>
      <w:tblStyleRowBandSize w:val="1"/>
      <w:tblStyleColBandSize w:val="1"/>
      <w:tblInd w:w="0" w:type="dxa"/>
      <w:tblBorders>
        <w:top w:val="single" w:sz="8" w:space="0" w:color="6D6868" w:themeColor="accent4" w:themeTint="BF"/>
        <w:left w:val="single" w:sz="8" w:space="0" w:color="6D6868" w:themeColor="accent4" w:themeTint="BF"/>
        <w:bottom w:val="single" w:sz="8" w:space="0" w:color="6D6868" w:themeColor="accent4" w:themeTint="BF"/>
        <w:right w:val="single" w:sz="8" w:space="0" w:color="6D6868" w:themeColor="accent4" w:themeTint="BF"/>
        <w:insideH w:val="single" w:sz="8" w:space="0" w:color="6D6868"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6D6868" w:themeColor="accent4" w:themeTint="BF"/>
          <w:left w:val="single" w:sz="8" w:space="0" w:color="6D6868" w:themeColor="accent4" w:themeTint="BF"/>
          <w:bottom w:val="single" w:sz="8" w:space="0" w:color="6D6868" w:themeColor="accent4" w:themeTint="BF"/>
          <w:right w:val="single" w:sz="8" w:space="0" w:color="6D6868" w:themeColor="accent4" w:themeTint="BF"/>
          <w:insideH w:val="nil"/>
          <w:insideV w:val="nil"/>
        </w:tcBorders>
        <w:shd w:val="clear" w:color="auto" w:fill="3B3838" w:themeFill="accent4"/>
      </w:tcPr>
    </w:tblStylePr>
    <w:tblStylePr w:type="lastRow">
      <w:pPr>
        <w:spacing w:before="0" w:after="0" w:line="240" w:lineRule="auto"/>
      </w:pPr>
      <w:rPr>
        <w:b/>
        <w:bCs/>
      </w:rPr>
      <w:tblPr/>
      <w:tcPr>
        <w:tcBorders>
          <w:top w:val="double" w:sz="6" w:space="0" w:color="6D6868" w:themeColor="accent4" w:themeTint="BF"/>
          <w:left w:val="single" w:sz="8" w:space="0" w:color="6D6868" w:themeColor="accent4" w:themeTint="BF"/>
          <w:bottom w:val="single" w:sz="8" w:space="0" w:color="6D6868" w:themeColor="accent4" w:themeTint="BF"/>
          <w:right w:val="single" w:sz="8" w:space="0" w:color="6D6868" w:themeColor="accent4" w:themeTint="BF"/>
          <w:insideH w:val="nil"/>
          <w:insideV w:val="nil"/>
        </w:tcBorders>
      </w:tcPr>
    </w:tblStylePr>
    <w:tblStylePr w:type="firstCol">
      <w:rPr>
        <w:b/>
        <w:bCs/>
      </w:rPr>
    </w:tblStylePr>
    <w:tblStylePr w:type="lastCol">
      <w:rPr>
        <w:b/>
        <w:bCs/>
      </w:rPr>
    </w:tblStylePr>
    <w:tblStylePr w:type="band1Vert">
      <w:tblPr/>
      <w:tcPr>
        <w:shd w:val="clear" w:color="auto" w:fill="CFCCCC" w:themeFill="accent4" w:themeFillTint="3F"/>
      </w:tcPr>
    </w:tblStylePr>
    <w:tblStylePr w:type="band1Horz">
      <w:tblPr/>
      <w:tcPr>
        <w:tcBorders>
          <w:insideH w:val="nil"/>
          <w:insideV w:val="nil"/>
        </w:tcBorders>
        <w:shd w:val="clear" w:color="auto" w:fill="CFCCCC" w:themeFill="accent4" w:themeFillTint="3F"/>
      </w:tcPr>
    </w:tblStylePr>
    <w:tblStylePr w:type="band2Horz">
      <w:tblPr/>
      <w:tcPr>
        <w:tcBorders>
          <w:insideH w:val="nil"/>
          <w:insideV w:val="nil"/>
        </w:tcBorders>
      </w:tcPr>
    </w:tblStylePr>
  </w:style>
  <w:style w:type="table" w:styleId="SombreamentoMdio1-nfase5">
    <w:name w:val="Medium Shading 1 Accent 5"/>
    <w:basedOn w:val="Tabelanormal"/>
    <w:uiPriority w:val="63"/>
    <w:semiHidden/>
    <w:unhideWhenUsed/>
    <w:rsid w:val="00B73FD2"/>
    <w:pPr>
      <w:spacing w:after="0" w:line="240" w:lineRule="auto"/>
    </w:pPr>
    <w:tblPr>
      <w:tblStyleRowBandSize w:val="1"/>
      <w:tblStyleColBandSize w:val="1"/>
      <w:tblInd w:w="0" w:type="dxa"/>
      <w:tblBorders>
        <w:top w:val="single" w:sz="8" w:space="0" w:color="FFFFFF" w:themeColor="accent5" w:themeTint="BF"/>
        <w:left w:val="single" w:sz="8" w:space="0" w:color="FFFFFF" w:themeColor="accent5" w:themeTint="BF"/>
        <w:bottom w:val="single" w:sz="8" w:space="0" w:color="FFFFFF" w:themeColor="accent5" w:themeTint="BF"/>
        <w:right w:val="single" w:sz="8" w:space="0" w:color="FFFFFF" w:themeColor="accent5" w:themeTint="BF"/>
        <w:insideH w:val="single" w:sz="8" w:space="0" w:color="FFFFFF"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FFFFF" w:themeColor="accent5" w:themeTint="BF"/>
          <w:left w:val="single" w:sz="8" w:space="0" w:color="FFFFFF" w:themeColor="accent5" w:themeTint="BF"/>
          <w:bottom w:val="single" w:sz="8" w:space="0" w:color="FFFFFF" w:themeColor="accent5" w:themeTint="BF"/>
          <w:right w:val="single" w:sz="8" w:space="0" w:color="FFFFFF" w:themeColor="accent5" w:themeTint="BF"/>
          <w:insideH w:val="nil"/>
          <w:insideV w:val="nil"/>
        </w:tcBorders>
        <w:shd w:val="clear" w:color="auto" w:fill="FFFFFF" w:themeFill="accent5"/>
      </w:tcPr>
    </w:tblStylePr>
    <w:tblStylePr w:type="lastRow">
      <w:pPr>
        <w:spacing w:before="0" w:after="0" w:line="240" w:lineRule="auto"/>
      </w:pPr>
      <w:rPr>
        <w:b/>
        <w:bCs/>
      </w:rPr>
      <w:tblPr/>
      <w:tcPr>
        <w:tcBorders>
          <w:top w:val="double" w:sz="6" w:space="0" w:color="FFFFFF" w:themeColor="accent5" w:themeTint="BF"/>
          <w:left w:val="single" w:sz="8" w:space="0" w:color="FFFFFF" w:themeColor="accent5" w:themeTint="BF"/>
          <w:bottom w:val="single" w:sz="8" w:space="0" w:color="FFFFFF" w:themeColor="accent5" w:themeTint="BF"/>
          <w:right w:val="single" w:sz="8" w:space="0" w:color="FFFFFF" w:themeColor="accent5" w:themeTint="BF"/>
          <w:insideH w:val="nil"/>
          <w:insideV w:val="nil"/>
        </w:tcBorders>
      </w:tcPr>
    </w:tblStylePr>
    <w:tblStylePr w:type="firstCol">
      <w:rPr>
        <w:b/>
        <w:bCs/>
      </w:rPr>
    </w:tblStylePr>
    <w:tblStylePr w:type="lastCol">
      <w:rPr>
        <w:b/>
        <w:bCs/>
      </w:rPr>
    </w:tblStylePr>
    <w:tblStylePr w:type="band1Vert">
      <w:tblPr/>
      <w:tcPr>
        <w:shd w:val="clear" w:color="auto" w:fill="FFFFFF" w:themeFill="accent5" w:themeFillTint="3F"/>
      </w:tcPr>
    </w:tblStylePr>
    <w:tblStylePr w:type="band1Horz">
      <w:tblPr/>
      <w:tcPr>
        <w:tcBorders>
          <w:insideH w:val="nil"/>
          <w:insideV w:val="nil"/>
        </w:tcBorders>
        <w:shd w:val="clear" w:color="auto" w:fill="FFFFFF" w:themeFill="accent5" w:themeFillTint="3F"/>
      </w:tcPr>
    </w:tblStylePr>
    <w:tblStylePr w:type="band2Horz">
      <w:tblPr/>
      <w:tcPr>
        <w:tcBorders>
          <w:insideH w:val="nil"/>
          <w:insideV w:val="nil"/>
        </w:tcBorders>
      </w:tcPr>
    </w:tblStylePr>
  </w:style>
  <w:style w:type="table" w:styleId="SombreamentoMdio1-nfase6">
    <w:name w:val="Medium Shading 1 Accent 6"/>
    <w:basedOn w:val="Tabelanormal"/>
    <w:uiPriority w:val="63"/>
    <w:semiHidden/>
    <w:unhideWhenUsed/>
    <w:rsid w:val="00B73FD2"/>
    <w:pPr>
      <w:spacing w:after="0" w:line="240" w:lineRule="auto"/>
    </w:pPr>
    <w:tblPr>
      <w:tblStyleRowBandSize w:val="1"/>
      <w:tblStyleColBandSize w:val="1"/>
      <w:tblInd w:w="0" w:type="dxa"/>
      <w:tblBorders>
        <w:top w:val="single" w:sz="8" w:space="0" w:color="FFFFFF" w:themeColor="accent6" w:themeTint="BF"/>
        <w:left w:val="single" w:sz="8" w:space="0" w:color="FFFFFF" w:themeColor="accent6" w:themeTint="BF"/>
        <w:bottom w:val="single" w:sz="8" w:space="0" w:color="FFFFFF" w:themeColor="accent6" w:themeTint="BF"/>
        <w:right w:val="single" w:sz="8" w:space="0" w:color="FFFFFF" w:themeColor="accent6" w:themeTint="BF"/>
        <w:insideH w:val="single" w:sz="8" w:space="0" w:color="FFFFFF"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FFFFF" w:themeColor="accent6" w:themeTint="BF"/>
          <w:left w:val="single" w:sz="8" w:space="0" w:color="FFFFFF" w:themeColor="accent6" w:themeTint="BF"/>
          <w:bottom w:val="single" w:sz="8" w:space="0" w:color="FFFFFF" w:themeColor="accent6" w:themeTint="BF"/>
          <w:right w:val="single" w:sz="8" w:space="0" w:color="FFFFFF" w:themeColor="accent6" w:themeTint="BF"/>
          <w:insideH w:val="nil"/>
          <w:insideV w:val="nil"/>
        </w:tcBorders>
        <w:shd w:val="clear" w:color="auto" w:fill="FFFFFF" w:themeFill="accent6"/>
      </w:tcPr>
    </w:tblStylePr>
    <w:tblStylePr w:type="lastRow">
      <w:pPr>
        <w:spacing w:before="0" w:after="0" w:line="240" w:lineRule="auto"/>
      </w:pPr>
      <w:rPr>
        <w:b/>
        <w:bCs/>
      </w:rPr>
      <w:tblPr/>
      <w:tcPr>
        <w:tcBorders>
          <w:top w:val="double" w:sz="6" w:space="0" w:color="FFFFFF" w:themeColor="accent6" w:themeTint="BF"/>
          <w:left w:val="single" w:sz="8" w:space="0" w:color="FFFFFF" w:themeColor="accent6" w:themeTint="BF"/>
          <w:bottom w:val="single" w:sz="8" w:space="0" w:color="FFFFFF" w:themeColor="accent6" w:themeTint="BF"/>
          <w:right w:val="single" w:sz="8" w:space="0" w:color="FFFFFF" w:themeColor="accent6" w:themeTint="BF"/>
          <w:insideH w:val="nil"/>
          <w:insideV w:val="nil"/>
        </w:tcBorders>
      </w:tcPr>
    </w:tblStylePr>
    <w:tblStylePr w:type="firstCol">
      <w:rPr>
        <w:b/>
        <w:bCs/>
      </w:rPr>
    </w:tblStylePr>
    <w:tblStylePr w:type="lastCol">
      <w:rPr>
        <w:b/>
        <w:bCs/>
      </w:rPr>
    </w:tblStylePr>
    <w:tblStylePr w:type="band1Vert">
      <w:tblPr/>
      <w:tcPr>
        <w:shd w:val="clear" w:color="auto" w:fill="FFFFFF" w:themeFill="accent6" w:themeFillTint="3F"/>
      </w:tcPr>
    </w:tblStylePr>
    <w:tblStylePr w:type="band1Horz">
      <w:tblPr/>
      <w:tcPr>
        <w:tcBorders>
          <w:insideH w:val="nil"/>
          <w:insideV w:val="nil"/>
        </w:tcBorders>
        <w:shd w:val="clear" w:color="auto" w:fill="FFFFFF" w:themeFill="accent6" w:themeFillTint="3F"/>
      </w:tcPr>
    </w:tblStylePr>
    <w:tblStylePr w:type="band2Horz">
      <w:tblPr/>
      <w:tcPr>
        <w:tcBorders>
          <w:insideH w:val="nil"/>
          <w:insideV w:val="nil"/>
        </w:tcBorders>
      </w:tcPr>
    </w:tblStylePr>
  </w:style>
  <w:style w:type="table" w:styleId="SombreamentoMdio2">
    <w:name w:val="Medium Shading 2"/>
    <w:basedOn w:val="Tabelanormal"/>
    <w:uiPriority w:val="64"/>
    <w:semiHidden/>
    <w:unhideWhenUsed/>
    <w:rsid w:val="00B73FD2"/>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mentoMdio2-nfase1">
    <w:name w:val="Medium Shading 2 Accent 1"/>
    <w:basedOn w:val="Tabelanormal"/>
    <w:uiPriority w:val="64"/>
    <w:semiHidden/>
    <w:unhideWhenUsed/>
    <w:rsid w:val="00B73FD2"/>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1919"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B1919" w:themeFill="accent1"/>
      </w:tcPr>
    </w:tblStylePr>
    <w:tblStylePr w:type="lastCol">
      <w:rPr>
        <w:b/>
        <w:bCs/>
        <w:color w:val="FFFFFF" w:themeColor="background1"/>
      </w:rPr>
      <w:tblPr/>
      <w:tcPr>
        <w:tcBorders>
          <w:left w:val="nil"/>
          <w:right w:val="nil"/>
          <w:insideH w:val="nil"/>
          <w:insideV w:val="nil"/>
        </w:tcBorders>
        <w:shd w:val="clear" w:color="auto" w:fill="4B1919"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mentoMdio2-nfase2">
    <w:name w:val="Medium Shading 2 Accent 2"/>
    <w:basedOn w:val="Tabelanormal"/>
    <w:uiPriority w:val="64"/>
    <w:semiHidden/>
    <w:unhideWhenUsed/>
    <w:rsid w:val="00B73FD2"/>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D966"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D966" w:themeFill="accent2"/>
      </w:tcPr>
    </w:tblStylePr>
    <w:tblStylePr w:type="lastCol">
      <w:rPr>
        <w:b/>
        <w:bCs/>
        <w:color w:val="FFFFFF" w:themeColor="background1"/>
      </w:rPr>
      <w:tblPr/>
      <w:tcPr>
        <w:tcBorders>
          <w:left w:val="nil"/>
          <w:right w:val="nil"/>
          <w:insideH w:val="nil"/>
          <w:insideV w:val="nil"/>
        </w:tcBorders>
        <w:shd w:val="clear" w:color="auto" w:fill="FFD966"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mentoMdio2-nfase3">
    <w:name w:val="Medium Shading 2 Accent 3"/>
    <w:basedOn w:val="Tabelanormal"/>
    <w:uiPriority w:val="64"/>
    <w:semiHidden/>
    <w:unhideWhenUsed/>
    <w:rsid w:val="00B73FD2"/>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CDC1"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CDC1" w:themeFill="accent3"/>
      </w:tcPr>
    </w:tblStylePr>
    <w:tblStylePr w:type="lastCol">
      <w:rPr>
        <w:b/>
        <w:bCs/>
        <w:color w:val="FFFFFF" w:themeColor="background1"/>
      </w:rPr>
      <w:tblPr/>
      <w:tcPr>
        <w:tcBorders>
          <w:left w:val="nil"/>
          <w:right w:val="nil"/>
          <w:insideH w:val="nil"/>
          <w:insideV w:val="nil"/>
        </w:tcBorders>
        <w:shd w:val="clear" w:color="auto" w:fill="85CDC1"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mentoMdio2-nfase4">
    <w:name w:val="Medium Shading 2 Accent 4"/>
    <w:basedOn w:val="Tabelanormal"/>
    <w:uiPriority w:val="64"/>
    <w:semiHidden/>
    <w:unhideWhenUsed/>
    <w:rsid w:val="00B73FD2"/>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3B3838"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3B3838" w:themeFill="accent4"/>
      </w:tcPr>
    </w:tblStylePr>
    <w:tblStylePr w:type="lastCol">
      <w:rPr>
        <w:b/>
        <w:bCs/>
        <w:color w:val="FFFFFF" w:themeColor="background1"/>
      </w:rPr>
      <w:tblPr/>
      <w:tcPr>
        <w:tcBorders>
          <w:left w:val="nil"/>
          <w:right w:val="nil"/>
          <w:insideH w:val="nil"/>
          <w:insideV w:val="nil"/>
        </w:tcBorders>
        <w:shd w:val="clear" w:color="auto" w:fill="3B3838"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mentoMdio2-nfase5">
    <w:name w:val="Medium Shading 2 Accent 5"/>
    <w:basedOn w:val="Tabelanormal"/>
    <w:uiPriority w:val="64"/>
    <w:semiHidden/>
    <w:unhideWhenUsed/>
    <w:rsid w:val="00B73FD2"/>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FFF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FFFF" w:themeFill="accent5"/>
      </w:tcPr>
    </w:tblStylePr>
    <w:tblStylePr w:type="lastCol">
      <w:rPr>
        <w:b/>
        <w:bCs/>
        <w:color w:val="FFFFFF" w:themeColor="background1"/>
      </w:rPr>
      <w:tblPr/>
      <w:tcPr>
        <w:tcBorders>
          <w:left w:val="nil"/>
          <w:right w:val="nil"/>
          <w:insideH w:val="nil"/>
          <w:insideV w:val="nil"/>
        </w:tcBorders>
        <w:shd w:val="clear" w:color="auto" w:fill="FFFFF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mentoMdio2-nfase6">
    <w:name w:val="Medium Shading 2 Accent 6"/>
    <w:basedOn w:val="Tabelanormal"/>
    <w:uiPriority w:val="64"/>
    <w:semiHidden/>
    <w:unhideWhenUsed/>
    <w:rsid w:val="00B73FD2"/>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FFFF"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FFFF" w:themeFill="accent6"/>
      </w:tcPr>
    </w:tblStylePr>
    <w:tblStylePr w:type="lastCol">
      <w:rPr>
        <w:b/>
        <w:bCs/>
        <w:color w:val="FFFFFF" w:themeColor="background1"/>
      </w:rPr>
      <w:tblPr/>
      <w:tcPr>
        <w:tcBorders>
          <w:left w:val="nil"/>
          <w:right w:val="nil"/>
          <w:insideH w:val="nil"/>
          <w:insideV w:val="nil"/>
        </w:tcBorders>
        <w:shd w:val="clear" w:color="auto" w:fill="FFFFFF"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Cabealhodamensagem">
    <w:name w:val="Message Header"/>
    <w:basedOn w:val="Normal"/>
    <w:link w:val="CabealhodamensagemChar"/>
    <w:uiPriority w:val="99"/>
    <w:semiHidden/>
    <w:unhideWhenUsed/>
    <w:rsid w:val="00B73FD2"/>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Arial" w:eastAsiaTheme="majorEastAsia" w:hAnsi="Arial" w:cs="Arial"/>
      <w:sz w:val="24"/>
      <w:szCs w:val="24"/>
      <w:lang w:val="pt-PT"/>
    </w:rPr>
  </w:style>
  <w:style w:type="character" w:customStyle="1" w:styleId="CabealhodamensagemChar">
    <w:name w:val="Cabeçalho da mensagem Char"/>
    <w:basedOn w:val="Fontepargpadro"/>
    <w:link w:val="Cabealhodamensagem"/>
    <w:uiPriority w:val="99"/>
    <w:semiHidden/>
    <w:rsid w:val="00B73FD2"/>
    <w:rPr>
      <w:rFonts w:ascii="Arial" w:eastAsiaTheme="majorEastAsia" w:hAnsi="Arial" w:cs="Arial"/>
      <w:color w:val="auto"/>
      <w:sz w:val="24"/>
      <w:szCs w:val="24"/>
      <w:shd w:val="pct20" w:color="auto" w:fill="auto"/>
    </w:rPr>
  </w:style>
  <w:style w:type="paragraph" w:styleId="SemEspaamento">
    <w:name w:val="No Spacing"/>
    <w:uiPriority w:val="1"/>
    <w:semiHidden/>
    <w:unhideWhenUsed/>
    <w:qFormat/>
    <w:rsid w:val="00B73FD2"/>
    <w:pPr>
      <w:spacing w:after="0" w:line="240" w:lineRule="auto"/>
    </w:pPr>
    <w:rPr>
      <w:rFonts w:ascii="Arial" w:hAnsi="Arial" w:cs="Arial"/>
      <w:kern w:val="16"/>
      <w14:ligatures w14:val="standardContextual"/>
      <w14:numForm w14:val="oldStyle"/>
      <w14:numSpacing w14:val="proportional"/>
      <w14:cntxtAlts/>
    </w:rPr>
  </w:style>
  <w:style w:type="paragraph" w:styleId="NormalWeb">
    <w:name w:val="Normal (Web)"/>
    <w:basedOn w:val="Normal"/>
    <w:uiPriority w:val="99"/>
    <w:semiHidden/>
    <w:unhideWhenUsed/>
    <w:rsid w:val="00B73FD2"/>
    <w:pPr>
      <w:spacing w:after="300"/>
    </w:pPr>
    <w:rPr>
      <w:rFonts w:ascii="Times New Roman" w:eastAsiaTheme="minorEastAsia" w:hAnsi="Times New Roman"/>
      <w:sz w:val="24"/>
      <w:szCs w:val="24"/>
      <w:lang w:val="pt-PT"/>
    </w:rPr>
  </w:style>
  <w:style w:type="paragraph" w:styleId="Recuonormal">
    <w:name w:val="Normal Indent"/>
    <w:basedOn w:val="Normal"/>
    <w:uiPriority w:val="99"/>
    <w:semiHidden/>
    <w:unhideWhenUsed/>
    <w:rsid w:val="00B73FD2"/>
    <w:pPr>
      <w:spacing w:after="300"/>
      <w:ind w:left="720"/>
    </w:pPr>
    <w:rPr>
      <w:rFonts w:ascii="Arial" w:eastAsiaTheme="minorEastAsia" w:hAnsi="Arial" w:cs="Arial"/>
      <w:lang w:val="pt-PT"/>
    </w:rPr>
  </w:style>
  <w:style w:type="paragraph" w:styleId="Ttulodanota">
    <w:name w:val="Note Heading"/>
    <w:basedOn w:val="Normal"/>
    <w:next w:val="Normal"/>
    <w:link w:val="TtulodanotaChar"/>
    <w:uiPriority w:val="99"/>
    <w:semiHidden/>
    <w:unhideWhenUsed/>
    <w:rsid w:val="00B73FD2"/>
    <w:pPr>
      <w:spacing w:after="0" w:line="240" w:lineRule="auto"/>
    </w:pPr>
    <w:rPr>
      <w:rFonts w:ascii="Arial" w:eastAsiaTheme="minorEastAsia" w:hAnsi="Arial" w:cs="Arial"/>
      <w:lang w:val="pt-PT"/>
    </w:rPr>
  </w:style>
  <w:style w:type="character" w:customStyle="1" w:styleId="TtulodanotaChar">
    <w:name w:val="Título da nota Char"/>
    <w:basedOn w:val="Fontepargpadro"/>
    <w:link w:val="Ttulodanota"/>
    <w:uiPriority w:val="99"/>
    <w:semiHidden/>
    <w:rsid w:val="00B73FD2"/>
    <w:rPr>
      <w:rFonts w:ascii="Arial" w:hAnsi="Arial" w:cs="Arial"/>
      <w:color w:val="auto"/>
    </w:rPr>
  </w:style>
  <w:style w:type="character" w:styleId="Nmerodepgina">
    <w:name w:val="page number"/>
    <w:basedOn w:val="Fontepargpadro"/>
    <w:uiPriority w:val="99"/>
    <w:semiHidden/>
    <w:unhideWhenUsed/>
    <w:rsid w:val="00B73FD2"/>
    <w:rPr>
      <w:rFonts w:ascii="Arial" w:hAnsi="Arial" w:cs="Arial"/>
      <w:sz w:val="22"/>
    </w:rPr>
  </w:style>
  <w:style w:type="table" w:customStyle="1" w:styleId="PlainTable1">
    <w:name w:val="Plain Table 1"/>
    <w:basedOn w:val="Tabelanormal"/>
    <w:uiPriority w:val="40"/>
    <w:rsid w:val="00B73FD2"/>
    <w:pPr>
      <w:spacing w:after="0" w:line="240" w:lineRule="auto"/>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
    <w:name w:val="Plain Table 2"/>
    <w:basedOn w:val="Tabelanormal"/>
    <w:uiPriority w:val="41"/>
    <w:rsid w:val="00B73FD2"/>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
    <w:name w:val="Plain Table 3"/>
    <w:basedOn w:val="Tabelanormal"/>
    <w:uiPriority w:val="42"/>
    <w:rsid w:val="00B73FD2"/>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
    <w:name w:val="Plain Table 4"/>
    <w:basedOn w:val="Tabelanormal"/>
    <w:uiPriority w:val="43"/>
    <w:rsid w:val="00B73FD2"/>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
    <w:name w:val="Plain Table 5"/>
    <w:basedOn w:val="Tabelanormal"/>
    <w:uiPriority w:val="44"/>
    <w:rsid w:val="00B73FD2"/>
    <w:pPr>
      <w:spacing w:after="0" w:line="240" w:lineRule="auto"/>
    </w:p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extosemFormatao">
    <w:name w:val="Plain Text"/>
    <w:basedOn w:val="Normal"/>
    <w:link w:val="TextosemFormataoChar"/>
    <w:uiPriority w:val="99"/>
    <w:semiHidden/>
    <w:unhideWhenUsed/>
    <w:rsid w:val="00B73FD2"/>
    <w:pPr>
      <w:spacing w:after="0" w:line="240" w:lineRule="auto"/>
    </w:pPr>
    <w:rPr>
      <w:rFonts w:ascii="Consolas" w:eastAsiaTheme="minorEastAsia" w:hAnsi="Consolas" w:cs="Arial"/>
      <w:szCs w:val="21"/>
      <w:lang w:val="pt-PT"/>
    </w:rPr>
  </w:style>
  <w:style w:type="character" w:customStyle="1" w:styleId="TextosemFormataoChar">
    <w:name w:val="Texto sem Formatação Char"/>
    <w:basedOn w:val="Fontepargpadro"/>
    <w:link w:val="TextosemFormatao"/>
    <w:uiPriority w:val="99"/>
    <w:semiHidden/>
    <w:rsid w:val="00B73FD2"/>
    <w:rPr>
      <w:rFonts w:ascii="Consolas" w:hAnsi="Consolas" w:cs="Arial"/>
      <w:color w:val="auto"/>
      <w:szCs w:val="21"/>
    </w:rPr>
  </w:style>
  <w:style w:type="paragraph" w:styleId="Citao">
    <w:name w:val="Quote"/>
    <w:basedOn w:val="Normal"/>
    <w:next w:val="Normal"/>
    <w:link w:val="CitaoChar"/>
    <w:uiPriority w:val="29"/>
    <w:semiHidden/>
    <w:qFormat/>
    <w:rsid w:val="00B73FD2"/>
    <w:pPr>
      <w:spacing w:before="200" w:after="160"/>
      <w:ind w:left="864" w:right="864"/>
      <w:jc w:val="center"/>
    </w:pPr>
    <w:rPr>
      <w:rFonts w:ascii="Arial" w:eastAsiaTheme="minorEastAsia" w:hAnsi="Arial" w:cs="Arial"/>
      <w:i/>
      <w:iCs/>
      <w:color w:val="404040" w:themeColor="text1" w:themeTint="BF"/>
      <w:lang w:val="pt-PT"/>
    </w:rPr>
  </w:style>
  <w:style w:type="character" w:customStyle="1" w:styleId="CitaoChar">
    <w:name w:val="Citação Char"/>
    <w:basedOn w:val="Fontepargpadro"/>
    <w:link w:val="Citao"/>
    <w:uiPriority w:val="29"/>
    <w:semiHidden/>
    <w:rsid w:val="00B73FD2"/>
    <w:rPr>
      <w:rFonts w:ascii="Arial" w:hAnsi="Arial" w:cs="Arial"/>
      <w:i/>
      <w:iCs/>
      <w:color w:val="404040" w:themeColor="text1" w:themeTint="BF"/>
    </w:rPr>
  </w:style>
  <w:style w:type="paragraph" w:styleId="Saudao">
    <w:name w:val="Salutation"/>
    <w:basedOn w:val="Normal"/>
    <w:next w:val="Normal"/>
    <w:link w:val="SaudaoChar"/>
    <w:uiPriority w:val="5"/>
    <w:qFormat/>
    <w:rsid w:val="00B73FD2"/>
    <w:pPr>
      <w:spacing w:after="300"/>
    </w:pPr>
    <w:rPr>
      <w:rFonts w:ascii="Arial" w:eastAsiaTheme="minorEastAsia" w:hAnsi="Arial" w:cs="Arial"/>
      <w:lang w:val="pt-PT"/>
    </w:rPr>
  </w:style>
  <w:style w:type="character" w:customStyle="1" w:styleId="SaudaoChar">
    <w:name w:val="Saudação Char"/>
    <w:basedOn w:val="Fontepargpadro"/>
    <w:link w:val="Saudao"/>
    <w:uiPriority w:val="5"/>
    <w:rsid w:val="00B73FD2"/>
    <w:rPr>
      <w:rFonts w:ascii="Arial" w:hAnsi="Arial" w:cs="Arial"/>
      <w:color w:val="auto"/>
    </w:rPr>
  </w:style>
  <w:style w:type="paragraph" w:styleId="Assinatura">
    <w:name w:val="Signature"/>
    <w:basedOn w:val="Normal"/>
    <w:next w:val="Normal"/>
    <w:link w:val="AssinaturaChar"/>
    <w:uiPriority w:val="7"/>
    <w:qFormat/>
    <w:rsid w:val="00B73FD2"/>
    <w:pPr>
      <w:spacing w:after="300"/>
      <w:contextualSpacing/>
    </w:pPr>
    <w:rPr>
      <w:rFonts w:ascii="Arial" w:eastAsiaTheme="minorEastAsia" w:hAnsi="Arial" w:cs="Arial"/>
      <w:lang w:val="pt-PT"/>
    </w:rPr>
  </w:style>
  <w:style w:type="character" w:customStyle="1" w:styleId="AssinaturaChar">
    <w:name w:val="Assinatura Char"/>
    <w:basedOn w:val="Fontepargpadro"/>
    <w:link w:val="Assinatura"/>
    <w:uiPriority w:val="7"/>
    <w:rsid w:val="00B73FD2"/>
    <w:rPr>
      <w:rFonts w:ascii="Arial" w:hAnsi="Arial" w:cs="Arial"/>
      <w:color w:val="auto"/>
    </w:rPr>
  </w:style>
  <w:style w:type="character" w:styleId="Forte">
    <w:name w:val="Strong"/>
    <w:basedOn w:val="Fontepargpadro"/>
    <w:uiPriority w:val="19"/>
    <w:semiHidden/>
    <w:qFormat/>
    <w:rsid w:val="00B73FD2"/>
    <w:rPr>
      <w:rFonts w:ascii="Arial" w:hAnsi="Arial" w:cs="Arial"/>
      <w:b/>
      <w:bCs/>
      <w:sz w:val="22"/>
    </w:rPr>
  </w:style>
  <w:style w:type="paragraph" w:styleId="Subttulo">
    <w:name w:val="Subtitle"/>
    <w:basedOn w:val="Normal"/>
    <w:next w:val="Normal"/>
    <w:link w:val="SubttuloChar"/>
    <w:uiPriority w:val="11"/>
    <w:semiHidden/>
    <w:unhideWhenUsed/>
    <w:qFormat/>
    <w:rsid w:val="00B73FD2"/>
    <w:pPr>
      <w:numPr>
        <w:ilvl w:val="1"/>
      </w:numPr>
      <w:spacing w:after="160"/>
    </w:pPr>
    <w:rPr>
      <w:rFonts w:ascii="Arial" w:eastAsiaTheme="minorEastAsia" w:hAnsi="Arial" w:cs="Arial"/>
      <w:color w:val="5A5A5A" w:themeColor="text1" w:themeTint="A5"/>
      <w:spacing w:val="15"/>
      <w:lang w:val="pt-PT"/>
    </w:rPr>
  </w:style>
  <w:style w:type="character" w:customStyle="1" w:styleId="SubttuloChar">
    <w:name w:val="Subtítulo Char"/>
    <w:basedOn w:val="Fontepargpadro"/>
    <w:link w:val="Subttulo"/>
    <w:uiPriority w:val="11"/>
    <w:semiHidden/>
    <w:rsid w:val="00B73FD2"/>
    <w:rPr>
      <w:rFonts w:ascii="Arial" w:hAnsi="Arial" w:cs="Arial"/>
      <w:color w:val="5A5A5A" w:themeColor="text1" w:themeTint="A5"/>
      <w:spacing w:val="15"/>
    </w:rPr>
  </w:style>
  <w:style w:type="character" w:styleId="nfaseSutil">
    <w:name w:val="Subtle Emphasis"/>
    <w:basedOn w:val="Fontepargpadro"/>
    <w:uiPriority w:val="19"/>
    <w:semiHidden/>
    <w:qFormat/>
    <w:rsid w:val="00B73FD2"/>
    <w:rPr>
      <w:rFonts w:ascii="Arial" w:hAnsi="Arial" w:cs="Arial"/>
      <w:i/>
      <w:iCs/>
      <w:color w:val="404040" w:themeColor="text1" w:themeTint="BF"/>
      <w:sz w:val="22"/>
    </w:rPr>
  </w:style>
  <w:style w:type="character" w:styleId="RefernciaSutil">
    <w:name w:val="Subtle Reference"/>
    <w:basedOn w:val="Fontepargpadro"/>
    <w:uiPriority w:val="31"/>
    <w:semiHidden/>
    <w:qFormat/>
    <w:rsid w:val="00B73FD2"/>
    <w:rPr>
      <w:rFonts w:ascii="Arial" w:hAnsi="Arial" w:cs="Arial"/>
      <w:smallCaps/>
      <w:color w:val="5A5A5A" w:themeColor="text1" w:themeTint="A5"/>
      <w:sz w:val="22"/>
    </w:rPr>
  </w:style>
  <w:style w:type="table" w:styleId="Tabelacomefeitos3D1">
    <w:name w:val="Table 3D effects 1"/>
    <w:basedOn w:val="Tabelanormal"/>
    <w:uiPriority w:val="99"/>
    <w:semiHidden/>
    <w:unhideWhenUsed/>
    <w:rsid w:val="00B73FD2"/>
    <w:rPr>
      <w:color w:val="auto"/>
    </w:r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comefeitos3D2">
    <w:name w:val="Table 3D effects 2"/>
    <w:basedOn w:val="Tabelanormal"/>
    <w:uiPriority w:val="99"/>
    <w:semiHidden/>
    <w:unhideWhenUsed/>
    <w:rsid w:val="00B73FD2"/>
    <w:rPr>
      <w:color w:val="auto"/>
    </w:r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comefeitos3D3">
    <w:name w:val="Table 3D effects 3"/>
    <w:basedOn w:val="Tabelanormal"/>
    <w:uiPriority w:val="99"/>
    <w:semiHidden/>
    <w:unhideWhenUsed/>
    <w:rsid w:val="00B73FD2"/>
    <w:rPr>
      <w:color w:val="auto"/>
    </w:r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clssica1">
    <w:name w:val="Table Classic 1"/>
    <w:basedOn w:val="Tabelanormal"/>
    <w:uiPriority w:val="99"/>
    <w:semiHidden/>
    <w:unhideWhenUsed/>
    <w:rsid w:val="00B73FD2"/>
    <w:rPr>
      <w:color w:val="auto"/>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clssica2">
    <w:name w:val="Table Classic 2"/>
    <w:basedOn w:val="Tabelanormal"/>
    <w:uiPriority w:val="99"/>
    <w:semiHidden/>
    <w:unhideWhenUsed/>
    <w:rsid w:val="00B73FD2"/>
    <w:rPr>
      <w:color w:val="auto"/>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clssica3">
    <w:name w:val="Table Classic 3"/>
    <w:basedOn w:val="Tabelanormal"/>
    <w:uiPriority w:val="99"/>
    <w:semiHidden/>
    <w:unhideWhenUsed/>
    <w:rsid w:val="00B73FD2"/>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clssica4">
    <w:name w:val="Table Classic 4"/>
    <w:basedOn w:val="Tabelanormal"/>
    <w:uiPriority w:val="99"/>
    <w:semiHidden/>
    <w:unhideWhenUsed/>
    <w:rsid w:val="00B73FD2"/>
    <w:rPr>
      <w:color w:val="auto"/>
    </w:r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colorida1">
    <w:name w:val="Table Colorful 1"/>
    <w:basedOn w:val="Tabelanormal"/>
    <w:uiPriority w:val="99"/>
    <w:semiHidden/>
    <w:unhideWhenUsed/>
    <w:rsid w:val="00B73FD2"/>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colorida2">
    <w:name w:val="Table Colorful 2"/>
    <w:basedOn w:val="Tabelanormal"/>
    <w:uiPriority w:val="99"/>
    <w:semiHidden/>
    <w:unhideWhenUsed/>
    <w:rsid w:val="00B73FD2"/>
    <w:rPr>
      <w:color w:val="auto"/>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colorida3">
    <w:name w:val="Table Colorful 3"/>
    <w:basedOn w:val="Tabelanormal"/>
    <w:uiPriority w:val="99"/>
    <w:semiHidden/>
    <w:unhideWhenUsed/>
    <w:rsid w:val="00B73FD2"/>
    <w:rPr>
      <w:color w:val="auto"/>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emcolunas1">
    <w:name w:val="Table Columns 1"/>
    <w:basedOn w:val="Tabelanormal"/>
    <w:uiPriority w:val="99"/>
    <w:semiHidden/>
    <w:unhideWhenUsed/>
    <w:rsid w:val="00B73FD2"/>
    <w:rPr>
      <w:b/>
      <w:bCs/>
      <w:color w:val="auto"/>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emcolunas2">
    <w:name w:val="Table Columns 2"/>
    <w:basedOn w:val="Tabelanormal"/>
    <w:uiPriority w:val="99"/>
    <w:semiHidden/>
    <w:unhideWhenUsed/>
    <w:rsid w:val="00B73FD2"/>
    <w:rPr>
      <w:b/>
      <w:bCs/>
      <w:color w:val="auto"/>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emcolunas3">
    <w:name w:val="Table Columns 3"/>
    <w:basedOn w:val="Tabelanormal"/>
    <w:uiPriority w:val="99"/>
    <w:semiHidden/>
    <w:unhideWhenUsed/>
    <w:rsid w:val="00B73FD2"/>
    <w:rPr>
      <w:b/>
      <w:bCs/>
      <w:color w:val="auto"/>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emcolunas4">
    <w:name w:val="Table Columns 4"/>
    <w:basedOn w:val="Tabelanormal"/>
    <w:uiPriority w:val="99"/>
    <w:semiHidden/>
    <w:unhideWhenUsed/>
    <w:rsid w:val="00B73FD2"/>
    <w:rPr>
      <w:color w:val="auto"/>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emcolunas5">
    <w:name w:val="Table Columns 5"/>
    <w:basedOn w:val="Tabelanormal"/>
    <w:uiPriority w:val="99"/>
    <w:semiHidden/>
    <w:unhideWhenUsed/>
    <w:rsid w:val="00B73FD2"/>
    <w:rPr>
      <w:color w:val="auto"/>
    </w:r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contempornea">
    <w:name w:val="Table Contemporary"/>
    <w:basedOn w:val="Tabelanormal"/>
    <w:uiPriority w:val="99"/>
    <w:semiHidden/>
    <w:unhideWhenUsed/>
    <w:rsid w:val="00B73FD2"/>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e">
    <w:name w:val="Table Elegant"/>
    <w:basedOn w:val="Tabelanormal"/>
    <w:uiPriority w:val="99"/>
    <w:semiHidden/>
    <w:unhideWhenUsed/>
    <w:rsid w:val="00B73FD2"/>
    <w:rPr>
      <w:color w:val="auto"/>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comgrade1">
    <w:name w:val="Table Grid 1"/>
    <w:basedOn w:val="Tabelanormal"/>
    <w:uiPriority w:val="99"/>
    <w:semiHidden/>
    <w:unhideWhenUsed/>
    <w:rsid w:val="00B73FD2"/>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comgrade2">
    <w:name w:val="Table Grid 2"/>
    <w:basedOn w:val="Tabelanormal"/>
    <w:uiPriority w:val="99"/>
    <w:semiHidden/>
    <w:unhideWhenUsed/>
    <w:rsid w:val="00B73FD2"/>
    <w:rPr>
      <w:color w:val="auto"/>
    </w:r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comgrade3">
    <w:name w:val="Table Grid 3"/>
    <w:basedOn w:val="Tabelanormal"/>
    <w:uiPriority w:val="99"/>
    <w:semiHidden/>
    <w:unhideWhenUsed/>
    <w:rsid w:val="00B73FD2"/>
    <w:rPr>
      <w:color w:val="auto"/>
    </w:r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comgrade4">
    <w:name w:val="Table Grid 4"/>
    <w:basedOn w:val="Tabelanormal"/>
    <w:uiPriority w:val="99"/>
    <w:semiHidden/>
    <w:unhideWhenUsed/>
    <w:rsid w:val="00B73FD2"/>
    <w:rPr>
      <w:color w:val="auto"/>
    </w:r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comgrade5">
    <w:name w:val="Table Grid 5"/>
    <w:basedOn w:val="Tabelanormal"/>
    <w:uiPriority w:val="99"/>
    <w:semiHidden/>
    <w:unhideWhenUsed/>
    <w:rsid w:val="00B73FD2"/>
    <w:rPr>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comgrade6">
    <w:name w:val="Table Grid 6"/>
    <w:basedOn w:val="Tabelanormal"/>
    <w:uiPriority w:val="99"/>
    <w:semiHidden/>
    <w:unhideWhenUsed/>
    <w:rsid w:val="00B73FD2"/>
    <w:rPr>
      <w:color w:val="auto"/>
    </w:r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comgrade7">
    <w:name w:val="Table Grid 7"/>
    <w:basedOn w:val="Tabelanormal"/>
    <w:uiPriority w:val="99"/>
    <w:semiHidden/>
    <w:unhideWhenUsed/>
    <w:rsid w:val="00B73FD2"/>
    <w:rPr>
      <w:b/>
      <w:bCs/>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comgrade8">
    <w:name w:val="Table Grid 8"/>
    <w:basedOn w:val="Tabelanormal"/>
    <w:uiPriority w:val="99"/>
    <w:semiHidden/>
    <w:unhideWhenUsed/>
    <w:rsid w:val="00B73FD2"/>
    <w:rPr>
      <w:color w:val="auto"/>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GridTableLight">
    <w:name w:val="Grid Table Light"/>
    <w:basedOn w:val="Tabelanormal"/>
    <w:uiPriority w:val="45"/>
    <w:rsid w:val="00B73FD2"/>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Tabelaemlista1">
    <w:name w:val="Table List 1"/>
    <w:basedOn w:val="Tabelanormal"/>
    <w:uiPriority w:val="99"/>
    <w:semiHidden/>
    <w:unhideWhenUsed/>
    <w:rsid w:val="00B73FD2"/>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emlista2">
    <w:name w:val="Table List 2"/>
    <w:basedOn w:val="Tabelanormal"/>
    <w:uiPriority w:val="99"/>
    <w:semiHidden/>
    <w:unhideWhenUsed/>
    <w:rsid w:val="00B73FD2"/>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emlista3">
    <w:name w:val="Table List 3"/>
    <w:basedOn w:val="Tabelanormal"/>
    <w:uiPriority w:val="99"/>
    <w:semiHidden/>
    <w:unhideWhenUsed/>
    <w:rsid w:val="00B73FD2"/>
    <w:rPr>
      <w:color w:val="auto"/>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emlista4">
    <w:name w:val="Table List 4"/>
    <w:basedOn w:val="Tabelanormal"/>
    <w:uiPriority w:val="99"/>
    <w:semiHidden/>
    <w:unhideWhenUsed/>
    <w:rsid w:val="00B73FD2"/>
    <w:rPr>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emlista5">
    <w:name w:val="Table List 5"/>
    <w:basedOn w:val="Tabelanormal"/>
    <w:uiPriority w:val="99"/>
    <w:semiHidden/>
    <w:unhideWhenUsed/>
    <w:rsid w:val="00B73FD2"/>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emlista6">
    <w:name w:val="Table List 6"/>
    <w:basedOn w:val="Tabelanormal"/>
    <w:uiPriority w:val="99"/>
    <w:semiHidden/>
    <w:unhideWhenUsed/>
    <w:rsid w:val="00B73FD2"/>
    <w:rPr>
      <w:color w:val="auto"/>
    </w:r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emlista7">
    <w:name w:val="Table List 7"/>
    <w:basedOn w:val="Tabelanormal"/>
    <w:uiPriority w:val="99"/>
    <w:semiHidden/>
    <w:unhideWhenUsed/>
    <w:rsid w:val="00B73FD2"/>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emlista8">
    <w:name w:val="Table List 8"/>
    <w:basedOn w:val="Tabelanormal"/>
    <w:uiPriority w:val="99"/>
    <w:semiHidden/>
    <w:unhideWhenUsed/>
    <w:rsid w:val="00B73FD2"/>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ndicedeautoridades">
    <w:name w:val="table of authorities"/>
    <w:basedOn w:val="Normal"/>
    <w:next w:val="Normal"/>
    <w:uiPriority w:val="99"/>
    <w:semiHidden/>
    <w:unhideWhenUsed/>
    <w:rsid w:val="00B73FD2"/>
    <w:pPr>
      <w:spacing w:after="0"/>
      <w:ind w:left="220" w:hanging="220"/>
    </w:pPr>
    <w:rPr>
      <w:rFonts w:ascii="Arial" w:eastAsiaTheme="minorEastAsia" w:hAnsi="Arial" w:cs="Arial"/>
      <w:lang w:val="pt-PT"/>
    </w:rPr>
  </w:style>
  <w:style w:type="paragraph" w:styleId="ndicedeilustraes">
    <w:name w:val="table of figures"/>
    <w:basedOn w:val="Normal"/>
    <w:next w:val="Normal"/>
    <w:uiPriority w:val="99"/>
    <w:semiHidden/>
    <w:unhideWhenUsed/>
    <w:rsid w:val="00B73FD2"/>
    <w:pPr>
      <w:spacing w:after="0"/>
    </w:pPr>
    <w:rPr>
      <w:rFonts w:ascii="Arial" w:eastAsiaTheme="minorEastAsia" w:hAnsi="Arial" w:cs="Arial"/>
      <w:lang w:val="pt-PT"/>
    </w:rPr>
  </w:style>
  <w:style w:type="table" w:styleId="Tabelaprofissional">
    <w:name w:val="Table Professional"/>
    <w:basedOn w:val="Tabelanormal"/>
    <w:uiPriority w:val="99"/>
    <w:semiHidden/>
    <w:unhideWhenUsed/>
    <w:rsid w:val="00B73FD2"/>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simples1">
    <w:name w:val="Table Simple 1"/>
    <w:basedOn w:val="Tabelanormal"/>
    <w:uiPriority w:val="99"/>
    <w:semiHidden/>
    <w:unhideWhenUsed/>
    <w:rsid w:val="00B73FD2"/>
    <w:rPr>
      <w:color w:val="auto"/>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simples2">
    <w:name w:val="Table Simple 2"/>
    <w:basedOn w:val="Tabelanormal"/>
    <w:uiPriority w:val="99"/>
    <w:semiHidden/>
    <w:unhideWhenUsed/>
    <w:rsid w:val="00B73FD2"/>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simples3">
    <w:name w:val="Table Simple 3"/>
    <w:basedOn w:val="Tabelanormal"/>
    <w:uiPriority w:val="99"/>
    <w:semiHidden/>
    <w:unhideWhenUsed/>
    <w:rsid w:val="00B73FD2"/>
    <w:rPr>
      <w:color w:val="auto"/>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sutil1">
    <w:name w:val="Table Subtle 1"/>
    <w:basedOn w:val="Tabelanormal"/>
    <w:uiPriority w:val="99"/>
    <w:semiHidden/>
    <w:unhideWhenUsed/>
    <w:rsid w:val="00B73FD2"/>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util2">
    <w:name w:val="Table Subtle 2"/>
    <w:basedOn w:val="Tabelanormal"/>
    <w:uiPriority w:val="99"/>
    <w:semiHidden/>
    <w:unhideWhenUsed/>
    <w:rsid w:val="00B73FD2"/>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comtema">
    <w:name w:val="Table Theme"/>
    <w:basedOn w:val="Tabelanormal"/>
    <w:uiPriority w:val="99"/>
    <w:semiHidden/>
    <w:unhideWhenUsed/>
    <w:rsid w:val="00B73FD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eladaWeb1">
    <w:name w:val="Table Web 1"/>
    <w:basedOn w:val="Tabelanormal"/>
    <w:uiPriority w:val="99"/>
    <w:semiHidden/>
    <w:unhideWhenUsed/>
    <w:rsid w:val="00B73FD2"/>
    <w:rPr>
      <w:color w:val="auto"/>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daWeb2">
    <w:name w:val="Table Web 2"/>
    <w:basedOn w:val="Tabelanormal"/>
    <w:uiPriority w:val="99"/>
    <w:semiHidden/>
    <w:unhideWhenUsed/>
    <w:rsid w:val="00B73FD2"/>
    <w:rPr>
      <w:color w:val="auto"/>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daWeb3">
    <w:name w:val="Table Web 3"/>
    <w:basedOn w:val="Tabelanormal"/>
    <w:uiPriority w:val="99"/>
    <w:semiHidden/>
    <w:unhideWhenUsed/>
    <w:rsid w:val="00B73FD2"/>
    <w:rPr>
      <w:color w:val="auto"/>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tulo">
    <w:name w:val="Title"/>
    <w:basedOn w:val="Normal"/>
    <w:next w:val="Normal"/>
    <w:link w:val="TtuloChar"/>
    <w:qFormat/>
    <w:rsid w:val="00B73FD2"/>
    <w:pPr>
      <w:spacing w:after="0" w:line="240" w:lineRule="auto"/>
      <w:contextualSpacing/>
    </w:pPr>
    <w:rPr>
      <w:rFonts w:ascii="Arial" w:eastAsiaTheme="majorEastAsia" w:hAnsi="Arial" w:cs="Arial"/>
      <w:spacing w:val="-10"/>
      <w:kern w:val="28"/>
      <w:sz w:val="56"/>
      <w:szCs w:val="56"/>
      <w:lang w:val="pt-PT"/>
    </w:rPr>
  </w:style>
  <w:style w:type="character" w:customStyle="1" w:styleId="TtuloChar">
    <w:name w:val="Título Char"/>
    <w:basedOn w:val="Fontepargpadro"/>
    <w:link w:val="Ttulo"/>
    <w:rsid w:val="00B73FD2"/>
    <w:rPr>
      <w:rFonts w:ascii="Arial" w:eastAsiaTheme="majorEastAsia" w:hAnsi="Arial" w:cs="Arial"/>
      <w:color w:val="auto"/>
      <w:spacing w:val="-10"/>
      <w:kern w:val="28"/>
      <w:sz w:val="56"/>
      <w:szCs w:val="56"/>
    </w:rPr>
  </w:style>
  <w:style w:type="paragraph" w:styleId="Ttulodendicedeautoridades">
    <w:name w:val="toa heading"/>
    <w:basedOn w:val="Normal"/>
    <w:next w:val="Normal"/>
    <w:uiPriority w:val="99"/>
    <w:semiHidden/>
    <w:unhideWhenUsed/>
    <w:rsid w:val="00B73FD2"/>
    <w:pPr>
      <w:spacing w:before="120" w:after="300"/>
    </w:pPr>
    <w:rPr>
      <w:rFonts w:ascii="Arial" w:eastAsiaTheme="majorEastAsia" w:hAnsi="Arial" w:cs="Arial"/>
      <w:b/>
      <w:bCs/>
      <w:sz w:val="24"/>
      <w:szCs w:val="24"/>
      <w:lang w:val="pt-PT"/>
    </w:rPr>
  </w:style>
  <w:style w:type="paragraph" w:styleId="Sumrio1">
    <w:name w:val="toc 1"/>
    <w:basedOn w:val="Normal"/>
    <w:next w:val="Normal"/>
    <w:autoRedefine/>
    <w:uiPriority w:val="39"/>
    <w:semiHidden/>
    <w:unhideWhenUsed/>
    <w:rsid w:val="00B73FD2"/>
    <w:pPr>
      <w:spacing w:after="100"/>
    </w:pPr>
    <w:rPr>
      <w:rFonts w:ascii="Arial" w:eastAsiaTheme="minorEastAsia" w:hAnsi="Arial" w:cs="Arial"/>
      <w:lang w:val="pt-PT"/>
    </w:rPr>
  </w:style>
  <w:style w:type="paragraph" w:styleId="Sumrio2">
    <w:name w:val="toc 2"/>
    <w:basedOn w:val="Normal"/>
    <w:next w:val="Normal"/>
    <w:autoRedefine/>
    <w:uiPriority w:val="39"/>
    <w:semiHidden/>
    <w:unhideWhenUsed/>
    <w:rsid w:val="00B73FD2"/>
    <w:pPr>
      <w:spacing w:after="100"/>
      <w:ind w:left="220"/>
    </w:pPr>
    <w:rPr>
      <w:rFonts w:ascii="Arial" w:eastAsiaTheme="minorEastAsia" w:hAnsi="Arial" w:cs="Arial"/>
      <w:lang w:val="pt-PT"/>
    </w:rPr>
  </w:style>
  <w:style w:type="paragraph" w:styleId="Sumrio3">
    <w:name w:val="toc 3"/>
    <w:basedOn w:val="Normal"/>
    <w:next w:val="Normal"/>
    <w:autoRedefine/>
    <w:uiPriority w:val="39"/>
    <w:semiHidden/>
    <w:unhideWhenUsed/>
    <w:rsid w:val="00B73FD2"/>
    <w:pPr>
      <w:spacing w:after="100"/>
      <w:ind w:left="440"/>
    </w:pPr>
    <w:rPr>
      <w:rFonts w:ascii="Arial" w:eastAsiaTheme="minorEastAsia" w:hAnsi="Arial" w:cs="Arial"/>
      <w:lang w:val="pt-PT"/>
    </w:rPr>
  </w:style>
  <w:style w:type="paragraph" w:styleId="Sumrio4">
    <w:name w:val="toc 4"/>
    <w:basedOn w:val="Normal"/>
    <w:next w:val="Normal"/>
    <w:autoRedefine/>
    <w:uiPriority w:val="39"/>
    <w:semiHidden/>
    <w:unhideWhenUsed/>
    <w:rsid w:val="00B73FD2"/>
    <w:pPr>
      <w:spacing w:after="100"/>
      <w:ind w:left="660"/>
    </w:pPr>
    <w:rPr>
      <w:rFonts w:ascii="Arial" w:eastAsiaTheme="minorEastAsia" w:hAnsi="Arial" w:cs="Arial"/>
      <w:lang w:val="pt-PT"/>
    </w:rPr>
  </w:style>
  <w:style w:type="paragraph" w:styleId="Sumrio5">
    <w:name w:val="toc 5"/>
    <w:basedOn w:val="Normal"/>
    <w:next w:val="Normal"/>
    <w:autoRedefine/>
    <w:uiPriority w:val="39"/>
    <w:semiHidden/>
    <w:unhideWhenUsed/>
    <w:rsid w:val="00B73FD2"/>
    <w:pPr>
      <w:spacing w:after="100"/>
      <w:ind w:left="880"/>
    </w:pPr>
    <w:rPr>
      <w:rFonts w:ascii="Arial" w:eastAsiaTheme="minorEastAsia" w:hAnsi="Arial" w:cs="Arial"/>
      <w:lang w:val="pt-PT"/>
    </w:rPr>
  </w:style>
  <w:style w:type="paragraph" w:styleId="Sumrio6">
    <w:name w:val="toc 6"/>
    <w:basedOn w:val="Normal"/>
    <w:next w:val="Normal"/>
    <w:autoRedefine/>
    <w:uiPriority w:val="39"/>
    <w:semiHidden/>
    <w:unhideWhenUsed/>
    <w:rsid w:val="00B73FD2"/>
    <w:pPr>
      <w:spacing w:after="100"/>
      <w:ind w:left="1100"/>
    </w:pPr>
    <w:rPr>
      <w:rFonts w:ascii="Arial" w:eastAsiaTheme="minorEastAsia" w:hAnsi="Arial" w:cs="Arial"/>
      <w:lang w:val="pt-PT"/>
    </w:rPr>
  </w:style>
  <w:style w:type="paragraph" w:styleId="Sumrio7">
    <w:name w:val="toc 7"/>
    <w:basedOn w:val="Normal"/>
    <w:next w:val="Normal"/>
    <w:autoRedefine/>
    <w:uiPriority w:val="39"/>
    <w:semiHidden/>
    <w:unhideWhenUsed/>
    <w:rsid w:val="00B73FD2"/>
    <w:pPr>
      <w:spacing w:after="100"/>
      <w:ind w:left="1320"/>
    </w:pPr>
    <w:rPr>
      <w:rFonts w:ascii="Arial" w:eastAsiaTheme="minorEastAsia" w:hAnsi="Arial" w:cs="Arial"/>
      <w:lang w:val="pt-PT"/>
    </w:rPr>
  </w:style>
  <w:style w:type="paragraph" w:styleId="Sumrio8">
    <w:name w:val="toc 8"/>
    <w:basedOn w:val="Normal"/>
    <w:next w:val="Normal"/>
    <w:autoRedefine/>
    <w:uiPriority w:val="39"/>
    <w:semiHidden/>
    <w:unhideWhenUsed/>
    <w:rsid w:val="00B73FD2"/>
    <w:pPr>
      <w:spacing w:after="100"/>
      <w:ind w:left="1540"/>
    </w:pPr>
    <w:rPr>
      <w:rFonts w:ascii="Arial" w:eastAsiaTheme="minorEastAsia" w:hAnsi="Arial" w:cs="Arial"/>
      <w:lang w:val="pt-PT"/>
    </w:rPr>
  </w:style>
  <w:style w:type="paragraph" w:styleId="Sumrio9">
    <w:name w:val="toc 9"/>
    <w:basedOn w:val="Normal"/>
    <w:next w:val="Normal"/>
    <w:autoRedefine/>
    <w:uiPriority w:val="39"/>
    <w:semiHidden/>
    <w:unhideWhenUsed/>
    <w:rsid w:val="00B73FD2"/>
    <w:pPr>
      <w:spacing w:after="100"/>
      <w:ind w:left="1760"/>
    </w:pPr>
    <w:rPr>
      <w:rFonts w:ascii="Arial" w:eastAsiaTheme="minorEastAsia" w:hAnsi="Arial" w:cs="Arial"/>
      <w:lang w:val="pt-PT"/>
    </w:rPr>
  </w:style>
  <w:style w:type="paragraph" w:styleId="CabealhodoSumrio">
    <w:name w:val="TOC Heading"/>
    <w:basedOn w:val="Ttulo1"/>
    <w:next w:val="Normal"/>
    <w:uiPriority w:val="39"/>
    <w:semiHidden/>
    <w:unhideWhenUsed/>
    <w:qFormat/>
    <w:rsid w:val="00B73FD2"/>
    <w:pPr>
      <w:spacing w:before="240"/>
      <w:outlineLvl w:val="9"/>
    </w:pPr>
    <w:rPr>
      <w:b w:val="0"/>
      <w:bCs w:val="0"/>
      <w:color w:val="381212" w:themeColor="accent1" w:themeShade="BF"/>
      <w:sz w:val="32"/>
      <w:szCs w:val="32"/>
    </w:rPr>
  </w:style>
  <w:style w:type="character" w:customStyle="1" w:styleId="Mention">
    <w:name w:val="Mention"/>
    <w:basedOn w:val="Fontepargpadro"/>
    <w:uiPriority w:val="99"/>
    <w:semiHidden/>
    <w:unhideWhenUsed/>
    <w:rsid w:val="00B73FD2"/>
    <w:rPr>
      <w:rFonts w:ascii="Arial" w:hAnsi="Arial" w:cs="Arial"/>
      <w:color w:val="2B579A"/>
      <w:shd w:val="clear" w:color="auto" w:fill="E1DFDD"/>
    </w:rPr>
  </w:style>
  <w:style w:type="numbering" w:styleId="111111">
    <w:name w:val="Outline List 2"/>
    <w:basedOn w:val="Semlista"/>
    <w:uiPriority w:val="99"/>
    <w:semiHidden/>
    <w:unhideWhenUsed/>
    <w:rsid w:val="00B73FD2"/>
    <w:pPr>
      <w:numPr>
        <w:numId w:val="11"/>
      </w:numPr>
    </w:pPr>
  </w:style>
  <w:style w:type="numbering" w:styleId="1ai">
    <w:name w:val="Outline List 1"/>
    <w:basedOn w:val="Semlista"/>
    <w:uiPriority w:val="99"/>
    <w:semiHidden/>
    <w:unhideWhenUsed/>
    <w:rsid w:val="00B73FD2"/>
    <w:pPr>
      <w:numPr>
        <w:numId w:val="12"/>
      </w:numPr>
    </w:pPr>
  </w:style>
  <w:style w:type="character" w:customStyle="1" w:styleId="Hashtag">
    <w:name w:val="Hashtag"/>
    <w:basedOn w:val="Fontepargpadro"/>
    <w:uiPriority w:val="99"/>
    <w:semiHidden/>
    <w:unhideWhenUsed/>
    <w:rsid w:val="00B73FD2"/>
    <w:rPr>
      <w:rFonts w:ascii="Arial" w:hAnsi="Arial" w:cs="Arial"/>
      <w:color w:val="2B579A"/>
      <w:shd w:val="clear" w:color="auto" w:fill="E1DFDD"/>
    </w:rPr>
  </w:style>
  <w:style w:type="numbering" w:styleId="Artigoseo">
    <w:name w:val="Outline List 3"/>
    <w:basedOn w:val="Semlista"/>
    <w:uiPriority w:val="99"/>
    <w:semiHidden/>
    <w:unhideWhenUsed/>
    <w:rsid w:val="00B73FD2"/>
    <w:pPr>
      <w:numPr>
        <w:numId w:val="13"/>
      </w:numPr>
    </w:pPr>
  </w:style>
  <w:style w:type="character" w:customStyle="1" w:styleId="SmartHyperlink">
    <w:name w:val="Smart Hyperlink"/>
    <w:basedOn w:val="Fontepargpadro"/>
    <w:uiPriority w:val="99"/>
    <w:semiHidden/>
    <w:unhideWhenUsed/>
    <w:rsid w:val="00B73FD2"/>
    <w:rPr>
      <w:rFonts w:ascii="Arial" w:hAnsi="Arial" w:cs="Arial"/>
      <w:u w:val="dotted"/>
    </w:rPr>
  </w:style>
  <w:style w:type="character" w:customStyle="1" w:styleId="UnresolvedMention">
    <w:name w:val="Unresolved Mention"/>
    <w:basedOn w:val="Fontepargpadro"/>
    <w:uiPriority w:val="99"/>
    <w:semiHidden/>
    <w:unhideWhenUsed/>
    <w:rsid w:val="00B73FD2"/>
    <w:rPr>
      <w:rFonts w:ascii="Arial" w:hAnsi="Arial" w:cs="Arial"/>
      <w:color w:val="605E5C"/>
      <w:shd w:val="clear" w:color="auto" w:fill="E1DFDD"/>
    </w:rPr>
  </w:style>
  <w:style w:type="paragraph" w:customStyle="1" w:styleId="Default">
    <w:name w:val="Default"/>
    <w:rsid w:val="00875571"/>
    <w:pPr>
      <w:autoSpaceDE w:val="0"/>
      <w:autoSpaceDN w:val="0"/>
      <w:adjustRightInd w:val="0"/>
      <w:spacing w:after="0" w:line="240" w:lineRule="auto"/>
    </w:pPr>
    <w:rPr>
      <w:rFonts w:ascii="Calibri" w:hAnsi="Calibri" w:cs="Calibri"/>
      <w:color w:val="000000"/>
      <w:sz w:val="24"/>
      <w:szCs w:val="24"/>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5412729">
      <w:bodyDiv w:val="1"/>
      <w:marLeft w:val="0"/>
      <w:marRight w:val="0"/>
      <w:marTop w:val="0"/>
      <w:marBottom w:val="0"/>
      <w:divBdr>
        <w:top w:val="none" w:sz="0" w:space="0" w:color="auto"/>
        <w:left w:val="none" w:sz="0" w:space="0" w:color="auto"/>
        <w:bottom w:val="none" w:sz="0" w:space="0" w:color="auto"/>
        <w:right w:val="none" w:sz="0" w:space="0" w:color="auto"/>
      </w:divBdr>
    </w:div>
    <w:div w:id="1748186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arab\AppData\Roaming\Microsoft\Templates\Papel%20timbrado%20com%20tons%20da%20terra.dotx" TargetMode="External"/></Relationships>
</file>

<file path=word/theme/theme1.xml><?xml version="1.0" encoding="utf-8"?>
<a:theme xmlns:a="http://schemas.openxmlformats.org/drawingml/2006/main" name="Personal Letterhead">
  <a:themeElements>
    <a:clrScheme name="Letterhead LH05">
      <a:dk1>
        <a:srgbClr val="000000"/>
      </a:dk1>
      <a:lt1>
        <a:sysClr val="window" lastClr="FFFFFF"/>
      </a:lt1>
      <a:dk2>
        <a:srgbClr val="000000"/>
      </a:dk2>
      <a:lt2>
        <a:srgbClr val="FFFFFF"/>
      </a:lt2>
      <a:accent1>
        <a:srgbClr val="4B1919"/>
      </a:accent1>
      <a:accent2>
        <a:srgbClr val="FFD966"/>
      </a:accent2>
      <a:accent3>
        <a:srgbClr val="85CDC1"/>
      </a:accent3>
      <a:accent4>
        <a:srgbClr val="3B3838"/>
      </a:accent4>
      <a:accent5>
        <a:srgbClr val="FFFFFF"/>
      </a:accent5>
      <a:accent6>
        <a:srgbClr val="FFFFFF"/>
      </a:accent6>
      <a:hlink>
        <a:srgbClr val="85CDC1"/>
      </a:hlink>
      <a:folHlink>
        <a:srgbClr val="FF0000"/>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F67B6E-C1E6-43AE-8F0E-1BFA4278F237}">
  <ds:schemaRefs>
    <ds:schemaRef ds:uri="http://schemas.microsoft.com/office/2006/metadata/properties"/>
    <ds:schemaRef ds:uri="http://schemas.microsoft.com/office/infopath/2007/PartnerControls"/>
    <ds:schemaRef ds:uri="71af3243-3dd4-4a8d-8c0d-dd76da1f02a5"/>
  </ds:schemaRefs>
</ds:datastoreItem>
</file>

<file path=customXml/itemProps2.xml><?xml version="1.0" encoding="utf-8"?>
<ds:datastoreItem xmlns:ds="http://schemas.openxmlformats.org/officeDocument/2006/customXml" ds:itemID="{505D1EF1-8098-4F94-84E4-9E6AE0AB3CC3}">
  <ds:schemaRefs>
    <ds:schemaRef ds:uri="http://schemas.microsoft.com/sharepoint/v3/contenttype/forms"/>
  </ds:schemaRefs>
</ds:datastoreItem>
</file>

<file path=customXml/itemProps3.xml><?xml version="1.0" encoding="utf-8"?>
<ds:datastoreItem xmlns:ds="http://schemas.openxmlformats.org/officeDocument/2006/customXml" ds:itemID="{7BBA7216-FBEF-4A6F-8E38-8B38144408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21D4AF8-C02A-406E-AC13-594A5E3F07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Papel timbrado com tons da terra.dotx</Template>
  <TotalTime>0</TotalTime>
  <Pages>6</Pages>
  <Words>1636</Words>
  <Characters>8835</Characters>
  <Application>Microsoft Office Word</Application>
  <DocSecurity>0</DocSecurity>
  <Lines>73</Lines>
  <Paragraphs>20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10451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2022-07-18T12:55:00Z</dcterms:created>
  <dcterms:modified xsi:type="dcterms:W3CDTF">2024-03-12T13:23:00Z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